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E6" w:rsidRPr="00A13EBB" w:rsidRDefault="005100E6" w:rsidP="003F7499">
      <w:pPr>
        <w:jc w:val="both"/>
      </w:pPr>
      <w:r w:rsidRPr="00A13EBB">
        <w:t xml:space="preserve">ИНФОРМАЦИОННЫЙ СБОРНИК       </w:t>
      </w:r>
      <w:r w:rsidR="00414251" w:rsidRPr="00A13EBB">
        <w:t xml:space="preserve">                         </w:t>
      </w:r>
      <w:r w:rsidRPr="00A13EBB">
        <w:t>УЧРЕДИТЕЛЬ: СОВЕТ КРАСНОРЕЧЕНСКОГО МО</w:t>
      </w:r>
    </w:p>
    <w:p w:rsidR="00E20BA4" w:rsidRPr="00A13EBB" w:rsidRDefault="00E20BA4" w:rsidP="003F7499">
      <w:pPr>
        <w:jc w:val="both"/>
      </w:pPr>
    </w:p>
    <w:p w:rsidR="005100E6" w:rsidRPr="00A13EBB" w:rsidRDefault="005100E6" w:rsidP="003F7499">
      <w:pPr>
        <w:jc w:val="both"/>
        <w:rPr>
          <w:sz w:val="72"/>
          <w:szCs w:val="72"/>
        </w:rPr>
      </w:pPr>
      <w:r w:rsidRPr="00A13EBB">
        <w:rPr>
          <w:noProof/>
        </w:rPr>
        <w:drawing>
          <wp:inline distT="0" distB="0" distL="0" distR="0" wp14:anchorId="7D41F119" wp14:editId="65CB4743">
            <wp:extent cx="64770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EBB">
        <w:rPr>
          <w:sz w:val="72"/>
          <w:szCs w:val="72"/>
        </w:rPr>
        <w:t xml:space="preserve">КРАСНОРЕЧЕНСКИЙ </w:t>
      </w:r>
    </w:p>
    <w:p w:rsidR="00BD6E56" w:rsidRPr="00A13EBB" w:rsidRDefault="005100E6" w:rsidP="003F7499">
      <w:pPr>
        <w:jc w:val="both"/>
        <w:rPr>
          <w:sz w:val="72"/>
          <w:szCs w:val="72"/>
        </w:rPr>
      </w:pPr>
      <w:r w:rsidRPr="00A13EBB">
        <w:rPr>
          <w:sz w:val="72"/>
          <w:szCs w:val="72"/>
        </w:rPr>
        <w:t xml:space="preserve">                                 ВЕСТНИК</w:t>
      </w:r>
    </w:p>
    <w:p w:rsidR="00BD6E56" w:rsidRPr="00A13EBB" w:rsidRDefault="002A10E5" w:rsidP="003F7499">
      <w:pPr>
        <w:pBdr>
          <w:bottom w:val="single" w:sz="6" w:space="1" w:color="auto"/>
        </w:pBdr>
        <w:jc w:val="both"/>
      </w:pPr>
      <w:r>
        <w:t>ВТОРНИК</w:t>
      </w:r>
      <w:r w:rsidR="007334B6">
        <w:t xml:space="preserve"> </w:t>
      </w:r>
      <w:r w:rsidR="00CC39A3">
        <w:t>6</w:t>
      </w:r>
      <w:r w:rsidR="007334B6">
        <w:t xml:space="preserve"> </w:t>
      </w:r>
      <w:r>
        <w:t>МАЯ</w:t>
      </w:r>
      <w:r w:rsidR="009B703C">
        <w:t xml:space="preserve"> </w:t>
      </w:r>
      <w:r w:rsidR="00DE06C1" w:rsidRPr="00A13EBB">
        <w:t>20</w:t>
      </w:r>
      <w:r w:rsidR="00B233E8">
        <w:t>2</w:t>
      </w:r>
      <w:r w:rsidR="005B7CAB">
        <w:t>5</w:t>
      </w:r>
      <w:r w:rsidR="00662E10" w:rsidRPr="00A13EBB">
        <w:t xml:space="preserve"> </w:t>
      </w:r>
      <w:r w:rsidR="005100E6" w:rsidRPr="00A13EBB">
        <w:t xml:space="preserve"> ГОДА</w:t>
      </w:r>
      <w:r w:rsidR="009D09B3">
        <w:t xml:space="preserve">   </w:t>
      </w:r>
      <w:r w:rsidR="00371E6A" w:rsidRPr="00A13EBB">
        <w:t xml:space="preserve">   </w:t>
      </w:r>
      <w:r w:rsidR="00EB125B" w:rsidRPr="00A13EBB">
        <w:t xml:space="preserve">      </w:t>
      </w:r>
      <w:r w:rsidR="00D74629" w:rsidRPr="00A13EBB">
        <w:t xml:space="preserve"> </w:t>
      </w:r>
      <w:r w:rsidR="00DB1385" w:rsidRPr="00A13EBB">
        <w:t xml:space="preserve">                </w:t>
      </w:r>
      <w:r w:rsidR="00544C28" w:rsidRPr="00A13EBB">
        <w:t xml:space="preserve">                 </w:t>
      </w:r>
      <w:r w:rsidR="00FF247A">
        <w:t xml:space="preserve">             </w:t>
      </w:r>
      <w:r w:rsidR="00B40723">
        <w:t xml:space="preserve">           </w:t>
      </w:r>
      <w:r w:rsidR="00AE4FAE">
        <w:t xml:space="preserve">                 </w:t>
      </w:r>
      <w:r w:rsidR="00B40723">
        <w:t xml:space="preserve">        </w:t>
      </w:r>
      <w:r w:rsidR="00CC39A3">
        <w:t xml:space="preserve">                  </w:t>
      </w:r>
      <w:r w:rsidR="00B40723">
        <w:t xml:space="preserve">  </w:t>
      </w:r>
      <w:r w:rsidR="00FF247A">
        <w:t xml:space="preserve">   </w:t>
      </w:r>
      <w:r w:rsidR="001A266F" w:rsidRPr="00A13EBB">
        <w:t xml:space="preserve">№ </w:t>
      </w:r>
      <w:r w:rsidR="005B7CAB">
        <w:t>3</w:t>
      </w:r>
      <w:r w:rsidR="007334B6">
        <w:t>2</w:t>
      </w:r>
      <w:r>
        <w:t>8</w:t>
      </w:r>
    </w:p>
    <w:p w:rsidR="002A10E5" w:rsidRPr="002A10E5" w:rsidRDefault="002A10E5" w:rsidP="002A10E5">
      <w:pPr>
        <w:widowControl/>
        <w:tabs>
          <w:tab w:val="left" w:pos="2475"/>
        </w:tabs>
        <w:autoSpaceDE/>
        <w:autoSpaceDN/>
        <w:adjustRightInd/>
        <w:ind w:right="-2"/>
        <w:jc w:val="center"/>
      </w:pPr>
      <w:bookmarkStart w:id="0" w:name="dst100021"/>
      <w:bookmarkEnd w:id="0"/>
      <w:r w:rsidRPr="002A10E5">
        <w:t>АДМИНИСТРАЦИЯ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  <w:jc w:val="center"/>
      </w:pPr>
      <w:r w:rsidRPr="002A10E5">
        <w:t xml:space="preserve">КРАСНОРЕЧЕНСКОГО МУНИЦИПАЛЬНОГО ОБРАЗОВАНИЯ 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  <w:jc w:val="center"/>
      </w:pPr>
      <w:r w:rsidRPr="002A10E5">
        <w:t>ПУГАЧЕВСКОГО МУНИЦИПАЛЬНОГО РАЙОНА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  <w:jc w:val="center"/>
      </w:pPr>
      <w:r w:rsidRPr="002A10E5">
        <w:t>САРАТОВСКОЙ ОБЛАСТИ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  <w:jc w:val="center"/>
      </w:pPr>
      <w:r w:rsidRPr="002A10E5">
        <w:t>ПОСТАНОВЛЕНИЕ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  <w:jc w:val="center"/>
      </w:pPr>
      <w:r w:rsidRPr="002A10E5">
        <w:t>от 5 мая 2025 года № 30</w:t>
      </w:r>
    </w:p>
    <w:p w:rsidR="002A10E5" w:rsidRPr="002A10E5" w:rsidRDefault="002A10E5" w:rsidP="002A10E5">
      <w:pPr>
        <w:widowControl/>
        <w:autoSpaceDE/>
        <w:autoSpaceDN/>
        <w:adjustRightInd/>
        <w:ind w:right="-2"/>
      </w:pP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>О внесении изменений в постановление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администрации Краснореченского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муниципального образования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Пугачевского муниципального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>района Саратовской области</w:t>
      </w:r>
    </w:p>
    <w:p w:rsidR="002A10E5" w:rsidRPr="002A10E5" w:rsidRDefault="002A10E5" w:rsidP="002A10E5">
      <w:pPr>
        <w:widowControl/>
        <w:autoSpaceDE/>
        <w:autoSpaceDN/>
        <w:adjustRightInd/>
        <w:rPr>
          <w:rFonts w:eastAsia="Andale Sans UI"/>
        </w:rPr>
      </w:pPr>
      <w:r w:rsidRPr="002A10E5">
        <w:t>от 28 декабря 2023 года № 82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«Об утверждении Порядка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предоставления  субсидий, в том </w:t>
      </w:r>
    </w:p>
    <w:p w:rsidR="002A10E5" w:rsidRPr="002A10E5" w:rsidRDefault="002A10E5" w:rsidP="002A10E5">
      <w:pPr>
        <w:widowControl/>
        <w:autoSpaceDE/>
        <w:autoSpaceDN/>
        <w:adjustRightInd/>
      </w:pPr>
      <w:proofErr w:type="gramStart"/>
      <w:r w:rsidRPr="002A10E5">
        <w:t>числе</w:t>
      </w:r>
      <w:proofErr w:type="gramEnd"/>
      <w:r w:rsidRPr="002A10E5">
        <w:t xml:space="preserve"> грантов в форме субсидий,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юридическим лицам, индивидуальным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предпринимателям, а также физическим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лицам - производителям товаров, работ,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услуг и проведение отборов получателей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указанных субсидий, в том числе грантов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в форме субсидий из бюджета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Краснореченского муниципального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 xml:space="preserve">образования Пугачевского муниципального 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>района Саратовской области»</w:t>
      </w:r>
    </w:p>
    <w:p w:rsidR="002A10E5" w:rsidRPr="002A10E5" w:rsidRDefault="002A10E5" w:rsidP="002A10E5">
      <w:pPr>
        <w:widowControl/>
        <w:jc w:val="center"/>
        <w:rPr>
          <w:shd w:val="clear" w:color="auto" w:fill="FFFFFF"/>
        </w:rPr>
      </w:pPr>
    </w:p>
    <w:p w:rsidR="002A10E5" w:rsidRPr="002A10E5" w:rsidRDefault="002A10E5" w:rsidP="002A10E5">
      <w:pPr>
        <w:widowControl/>
        <w:autoSpaceDE/>
        <w:autoSpaceDN/>
        <w:adjustRightInd/>
        <w:jc w:val="both"/>
        <w:rPr>
          <w:color w:val="000000"/>
        </w:rPr>
      </w:pPr>
      <w:r w:rsidRPr="002A10E5">
        <w:t xml:space="preserve">            </w:t>
      </w:r>
      <w:proofErr w:type="gramStart"/>
      <w:r w:rsidRPr="002A10E5">
        <w:t>В соответствии с Бюджетным кодексом Российской Федерации, постановлением Правительства Ро</w:t>
      </w:r>
      <w:r w:rsidRPr="002A10E5">
        <w:t>с</w:t>
      </w:r>
      <w:r w:rsidRPr="002A10E5">
        <w:t>сийской Федерации от 25 октября 2023 г. № 1782 «Об утверждении общих требований к нормативным пр</w:t>
      </w:r>
      <w:r w:rsidRPr="002A10E5">
        <w:t>а</w:t>
      </w:r>
      <w:r w:rsidRPr="002A10E5">
        <w:t>вовым актам, муниципальным правовым актам, регулирующим предоставление из бюджетов субъектов Ро</w:t>
      </w:r>
      <w:r w:rsidRPr="002A10E5">
        <w:t>с</w:t>
      </w:r>
      <w:r w:rsidRPr="002A10E5">
        <w:t>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</w:t>
      </w:r>
      <w:proofErr w:type="gramEnd"/>
      <w:r w:rsidRPr="002A10E5">
        <w:t xml:space="preserve"> получателей указанных субсидий, в том числе грантов в форме субсидий» (с изменениями от 16 ноября 2024 № 1573), Уставом Краснореченского сельского поселения Пугачевского муниципального района Саратовской области, администрация Краснореченского муниципального образов</w:t>
      </w:r>
      <w:r w:rsidRPr="002A10E5">
        <w:t>а</w:t>
      </w:r>
      <w:r w:rsidRPr="002A10E5">
        <w:t>ния Пугачевского муниципального района Саратовской области ПОСТАНОВЛЯЕТ:</w:t>
      </w:r>
    </w:p>
    <w:p w:rsidR="002A10E5" w:rsidRPr="002A10E5" w:rsidRDefault="002A10E5" w:rsidP="002A10E5">
      <w:pPr>
        <w:widowControl/>
        <w:autoSpaceDE/>
        <w:autoSpaceDN/>
        <w:adjustRightInd/>
        <w:ind w:firstLine="567"/>
        <w:jc w:val="both"/>
      </w:pPr>
      <w:r w:rsidRPr="002A10E5">
        <w:t>1. Внести изменения в постановление администрации Краснореченского муниципального образов</w:t>
      </w:r>
      <w:r w:rsidRPr="002A10E5">
        <w:t>а</w:t>
      </w:r>
      <w:r w:rsidRPr="002A10E5">
        <w:t>ния Пугачевского муниципального района Сар</w:t>
      </w:r>
      <w:r w:rsidRPr="002A10E5">
        <w:t>а</w:t>
      </w:r>
      <w:r w:rsidRPr="002A10E5">
        <w:t>товской области от 28 декабря 2023 года № 82</w:t>
      </w:r>
    </w:p>
    <w:p w:rsidR="002A10E5" w:rsidRPr="002A10E5" w:rsidRDefault="002A10E5" w:rsidP="002A10E5">
      <w:pPr>
        <w:widowControl/>
        <w:autoSpaceDE/>
        <w:autoSpaceDN/>
        <w:adjustRightInd/>
        <w:jc w:val="both"/>
      </w:pPr>
      <w:r w:rsidRPr="002A10E5">
        <w:t>«Об утверждении Порядка предоставления 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</w:t>
      </w:r>
      <w:r w:rsidRPr="002A10E5">
        <w:t>р</w:t>
      </w:r>
      <w:r w:rsidRPr="002A10E5">
        <w:t>ме субсидий из бюджета Краснореченского муниципального образования Пугачевского муниципального района Сарато</w:t>
      </w:r>
      <w:r w:rsidRPr="002A10E5">
        <w:t>в</w:t>
      </w:r>
      <w:r w:rsidRPr="002A10E5">
        <w:t>ской области» следующие и</w:t>
      </w:r>
      <w:r w:rsidRPr="002A10E5">
        <w:t>з</w:t>
      </w:r>
      <w:r w:rsidRPr="002A10E5">
        <w:t>менения:</w:t>
      </w:r>
    </w:p>
    <w:p w:rsidR="002A10E5" w:rsidRPr="002A10E5" w:rsidRDefault="002A10E5" w:rsidP="002A10E5">
      <w:pPr>
        <w:widowControl/>
        <w:autoSpaceDE/>
        <w:autoSpaceDN/>
        <w:adjustRightInd/>
        <w:ind w:firstLine="709"/>
        <w:jc w:val="both"/>
        <w:rPr>
          <w:color w:val="000000"/>
        </w:rPr>
      </w:pPr>
      <w:r w:rsidRPr="002A10E5">
        <w:t xml:space="preserve">1.1. </w:t>
      </w:r>
      <w:r w:rsidRPr="002A10E5">
        <w:rPr>
          <w:color w:val="000000"/>
        </w:rPr>
        <w:t>изложить пункт 9 приложения № 1 к указанному постановл</w:t>
      </w:r>
      <w:r w:rsidRPr="002A10E5">
        <w:rPr>
          <w:color w:val="000000"/>
        </w:rPr>
        <w:t>е</w:t>
      </w:r>
      <w:r w:rsidRPr="002A10E5">
        <w:rPr>
          <w:color w:val="000000"/>
        </w:rPr>
        <w:t>нию в следующей редакции</w:t>
      </w:r>
    </w:p>
    <w:p w:rsidR="002A10E5" w:rsidRPr="002A10E5" w:rsidRDefault="002A10E5" w:rsidP="002A10E5">
      <w:pPr>
        <w:suppressAutoHyphens/>
        <w:autoSpaceDN/>
        <w:adjustRightInd/>
        <w:ind w:firstLine="720"/>
        <w:jc w:val="both"/>
        <w:rPr>
          <w:rFonts w:eastAsia="Times New Roman CYR"/>
          <w:color w:val="000000"/>
          <w:kern w:val="1"/>
          <w:lang w:eastAsia="fa-IR" w:bidi="fa-IR"/>
        </w:rPr>
      </w:pPr>
      <w:r w:rsidRPr="002A10E5">
        <w:rPr>
          <w:rFonts w:eastAsia="Times New Roman CYR"/>
          <w:color w:val="000000"/>
          <w:kern w:val="1"/>
          <w:lang w:eastAsia="fa-IR" w:bidi="fa-IR"/>
        </w:rPr>
        <w:t>«9. При рассмотрении предложений (заявок) уполномоченный орган проверяет их соответствие требованиям, установленным в пунктах 3 и 5 настоящего Порядка, и руководствуется следующими критериями отбора:</w:t>
      </w:r>
    </w:p>
    <w:p w:rsidR="002A10E5" w:rsidRPr="002A10E5" w:rsidRDefault="002A10E5" w:rsidP="002A10E5">
      <w:pPr>
        <w:widowControl/>
        <w:autoSpaceDE/>
        <w:autoSpaceDN/>
        <w:adjustRightInd/>
        <w:ind w:firstLine="567"/>
        <w:jc w:val="both"/>
        <w:rPr>
          <w:rFonts w:eastAsia="Calibri"/>
          <w:lang w:eastAsia="en-US"/>
        </w:rPr>
      </w:pPr>
      <w:r w:rsidRPr="002A10E5">
        <w:rPr>
          <w:rFonts w:eastAsia="Calibri"/>
          <w:lang w:eastAsia="en-US"/>
        </w:rPr>
        <w:lastRenderedPageBreak/>
        <w:t>- регистрация в установленном действующим законодательством порядке и осуществление на терр</w:t>
      </w:r>
      <w:r w:rsidRPr="002A10E5">
        <w:rPr>
          <w:rFonts w:eastAsia="Calibri"/>
          <w:lang w:eastAsia="en-US"/>
        </w:rPr>
        <w:t>и</w:t>
      </w:r>
      <w:r w:rsidRPr="002A10E5">
        <w:rPr>
          <w:rFonts w:eastAsia="Calibri"/>
          <w:lang w:eastAsia="en-US"/>
        </w:rPr>
        <w:t xml:space="preserve">тории </w:t>
      </w:r>
      <w:r w:rsidRPr="002A10E5">
        <w:rPr>
          <w:rFonts w:eastAsia="Calibri"/>
          <w:color w:val="000000"/>
          <w:shd w:val="clear" w:color="auto" w:fill="FFFFFF"/>
          <w:lang w:eastAsia="en-US"/>
        </w:rPr>
        <w:t>Краснореченского муниципального обр</w:t>
      </w:r>
      <w:r w:rsidRPr="002A10E5">
        <w:rPr>
          <w:rFonts w:eastAsia="Calibri"/>
          <w:color w:val="000000"/>
          <w:shd w:val="clear" w:color="auto" w:fill="FFFFFF"/>
          <w:lang w:eastAsia="en-US"/>
        </w:rPr>
        <w:t>а</w:t>
      </w:r>
      <w:r w:rsidRPr="002A10E5">
        <w:rPr>
          <w:rFonts w:eastAsia="Calibri"/>
          <w:color w:val="000000"/>
          <w:shd w:val="clear" w:color="auto" w:fill="FFFFFF"/>
          <w:lang w:eastAsia="en-US"/>
        </w:rPr>
        <w:t>зования  Пугачевского муниципального района Саратовской области</w:t>
      </w:r>
      <w:r w:rsidRPr="002A10E5">
        <w:rPr>
          <w:rFonts w:eastAsia="Calibri"/>
          <w:lang w:eastAsia="en-US"/>
        </w:rPr>
        <w:t xml:space="preserve"> видов деятельности; </w:t>
      </w:r>
    </w:p>
    <w:p w:rsidR="002A10E5" w:rsidRPr="002A10E5" w:rsidRDefault="002A10E5" w:rsidP="002A10E5">
      <w:pPr>
        <w:widowControl/>
        <w:autoSpaceDE/>
        <w:autoSpaceDN/>
        <w:adjustRightInd/>
        <w:ind w:firstLine="567"/>
        <w:jc w:val="both"/>
        <w:rPr>
          <w:rFonts w:eastAsia="Calibri"/>
          <w:lang w:eastAsia="en-US"/>
        </w:rPr>
      </w:pPr>
      <w:r w:rsidRPr="002A10E5">
        <w:rPr>
          <w:rFonts w:eastAsia="Calibri"/>
          <w:lang w:eastAsia="en-US"/>
        </w:rPr>
        <w:t>- соответствие сферы реализации проекта получателя субсидии (гранта) цели её предоставления;</w:t>
      </w:r>
    </w:p>
    <w:p w:rsidR="002A10E5" w:rsidRPr="002A10E5" w:rsidRDefault="002A10E5" w:rsidP="002A10E5">
      <w:pPr>
        <w:widowControl/>
        <w:autoSpaceDE/>
        <w:autoSpaceDN/>
        <w:adjustRightInd/>
        <w:spacing w:after="200"/>
        <w:ind w:firstLine="567"/>
        <w:jc w:val="both"/>
        <w:rPr>
          <w:rFonts w:eastAsia="Calibri"/>
          <w:lang w:eastAsia="en-US"/>
        </w:rPr>
      </w:pPr>
      <w:r w:rsidRPr="002A10E5">
        <w:rPr>
          <w:rFonts w:eastAsia="Calibri"/>
          <w:lang w:eastAsia="en-US"/>
        </w:rPr>
        <w:t>- обеспечение получателем субсидии (гранта) софинансирования проекта в размере не менее 10 пр</w:t>
      </w:r>
      <w:r w:rsidRPr="002A10E5">
        <w:rPr>
          <w:rFonts w:eastAsia="Calibri"/>
          <w:lang w:eastAsia="en-US"/>
        </w:rPr>
        <w:t>о</w:t>
      </w:r>
      <w:r w:rsidRPr="002A10E5">
        <w:rPr>
          <w:rFonts w:eastAsia="Calibri"/>
          <w:lang w:eastAsia="en-US"/>
        </w:rPr>
        <w:t>центов от общей стоимости проекта.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 xml:space="preserve">Порядок рассмотрения заявок на предмет их соответствия </w:t>
      </w:r>
      <w:r w:rsidRPr="002A10E5">
        <w:t>требованиям, установленным в пунктах 3 и 5 настоящего Порядка, осуществляется</w:t>
      </w:r>
      <w:r w:rsidRPr="002A10E5">
        <w:rPr>
          <w:color w:val="000000"/>
        </w:rPr>
        <w:t xml:space="preserve"> с уч</w:t>
      </w:r>
      <w:r w:rsidRPr="002A10E5">
        <w:rPr>
          <w:color w:val="000000"/>
        </w:rPr>
        <w:t>е</w:t>
      </w:r>
      <w:r w:rsidRPr="002A10E5">
        <w:rPr>
          <w:color w:val="000000"/>
        </w:rPr>
        <w:t>том следующего: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>сумма величин значимости всех применяемых критериев оценки, включая стоимостные критерии оценки, если такие критерии применяются, с</w:t>
      </w:r>
      <w:r w:rsidRPr="002A10E5">
        <w:rPr>
          <w:color w:val="000000"/>
        </w:rPr>
        <w:t>о</w:t>
      </w:r>
      <w:r w:rsidRPr="002A10E5">
        <w:rPr>
          <w:color w:val="000000"/>
        </w:rPr>
        <w:t>ставляет 100 процентов;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>сумма величин значимости всех применяемых показателей, образующих критерий оценки, составляет 100 процентов;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>начисление баллов по критериям оценки или показателям критериев оценки осуществляется с испол</w:t>
      </w:r>
      <w:r w:rsidRPr="002A10E5">
        <w:rPr>
          <w:color w:val="000000"/>
        </w:rPr>
        <w:t>ь</w:t>
      </w:r>
      <w:r w:rsidRPr="002A10E5">
        <w:rPr>
          <w:color w:val="000000"/>
        </w:rPr>
        <w:t>зованием 100-балльной шкалы оценки;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>шкалы оценки по критериям оценки или показателям критериев оценки должны иметь конкретные значения, а не диапазон оценки в несколько ба</w:t>
      </w:r>
      <w:r w:rsidRPr="002A10E5">
        <w:rPr>
          <w:color w:val="000000"/>
        </w:rPr>
        <w:t>л</w:t>
      </w:r>
      <w:r w:rsidRPr="002A10E5">
        <w:rPr>
          <w:color w:val="000000"/>
        </w:rPr>
        <w:t>лов;</w:t>
      </w:r>
    </w:p>
    <w:p w:rsidR="002A10E5" w:rsidRPr="002A10E5" w:rsidRDefault="002A10E5" w:rsidP="002A10E5">
      <w:pPr>
        <w:widowControl/>
        <w:shd w:val="clear" w:color="auto" w:fill="FFFFFF"/>
        <w:autoSpaceDE/>
        <w:autoSpaceDN/>
        <w:adjustRightInd/>
        <w:ind w:firstLine="540"/>
        <w:jc w:val="both"/>
        <w:rPr>
          <w:color w:val="000000"/>
        </w:rPr>
      </w:pPr>
      <w:r w:rsidRPr="002A10E5">
        <w:rPr>
          <w:color w:val="000000"/>
        </w:rPr>
        <w:t>в случае если для оценки заявок применяются показатели критериев оценки, оценка заявок осущест</w:t>
      </w:r>
      <w:r w:rsidRPr="002A10E5">
        <w:rPr>
          <w:color w:val="000000"/>
        </w:rPr>
        <w:t>в</w:t>
      </w:r>
      <w:r w:rsidRPr="002A10E5">
        <w:rPr>
          <w:color w:val="000000"/>
        </w:rPr>
        <w:t>ляется по всем установленным показателям критериев оценки</w:t>
      </w:r>
      <w:proofErr w:type="gramStart"/>
      <w:r w:rsidRPr="002A10E5">
        <w:rPr>
          <w:color w:val="000000"/>
        </w:rPr>
        <w:t>.».</w:t>
      </w:r>
      <w:proofErr w:type="gramEnd"/>
    </w:p>
    <w:p w:rsidR="002A10E5" w:rsidRPr="002A10E5" w:rsidRDefault="002A10E5" w:rsidP="002A10E5">
      <w:pPr>
        <w:widowControl/>
        <w:suppressAutoHyphens/>
        <w:autoSpaceDE/>
        <w:autoSpaceDN/>
        <w:adjustRightInd/>
        <w:ind w:right="-142" w:firstLine="432"/>
        <w:jc w:val="both"/>
        <w:rPr>
          <w:color w:val="000000"/>
          <w:shd w:val="clear" w:color="auto" w:fill="FFFFFF"/>
        </w:rPr>
      </w:pPr>
      <w:r w:rsidRPr="002A10E5">
        <w:rPr>
          <w:rFonts w:eastAsia="Calibri"/>
          <w:lang w:eastAsia="zh-CN"/>
        </w:rPr>
        <w:t xml:space="preserve"> 2</w:t>
      </w:r>
      <w:r w:rsidRPr="002A10E5">
        <w:rPr>
          <w:color w:val="000000"/>
          <w:shd w:val="clear" w:color="auto" w:fill="FFFFFF"/>
        </w:rPr>
        <w:t>. Обнародовать настоящее постановление в установленном порядке и разместить на официальном сайте администрации Краснореченского муниципального образования  Пугачевского муниципального района Саратовской области в сети «Интернет».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right="-142" w:firstLine="432"/>
        <w:jc w:val="both"/>
        <w:rPr>
          <w:color w:val="000000"/>
          <w:shd w:val="clear" w:color="auto" w:fill="FFFFFF"/>
        </w:rPr>
      </w:pPr>
      <w:r w:rsidRPr="002A10E5">
        <w:rPr>
          <w:color w:val="000000"/>
          <w:shd w:val="clear" w:color="auto" w:fill="FFFFFF"/>
        </w:rPr>
        <w:t>3. Настоящее постановление вступает в силу со дня его обнародования.</w:t>
      </w:r>
    </w:p>
    <w:p w:rsidR="002A10E5" w:rsidRPr="002A10E5" w:rsidRDefault="002A10E5" w:rsidP="002A10E5">
      <w:pPr>
        <w:widowControl/>
        <w:autoSpaceDE/>
        <w:autoSpaceDN/>
        <w:adjustRightInd/>
      </w:pPr>
      <w:r w:rsidRPr="002A10E5">
        <w:t>Глава Краснореченского</w:t>
      </w:r>
    </w:p>
    <w:p w:rsidR="00CC39A3" w:rsidRPr="002A10E5" w:rsidRDefault="002A10E5" w:rsidP="002A10E5">
      <w:pPr>
        <w:widowControl/>
        <w:autoSpaceDE/>
        <w:autoSpaceDN/>
        <w:adjustRightInd/>
      </w:pPr>
      <w:r w:rsidRPr="002A10E5">
        <w:t>муниципального образования</w:t>
      </w:r>
      <w:r w:rsidRPr="002A10E5">
        <w:tab/>
      </w:r>
      <w:r w:rsidRPr="002A10E5">
        <w:tab/>
      </w:r>
      <w:r w:rsidRPr="002A10E5">
        <w:tab/>
        <w:t xml:space="preserve">                   А.В.Кириенко</w:t>
      </w:r>
    </w:p>
    <w:p w:rsidR="002A10E5" w:rsidRPr="002A10E5" w:rsidRDefault="002A10E5" w:rsidP="002A10E5">
      <w:pPr>
        <w:widowControl/>
        <w:autoSpaceDE/>
        <w:autoSpaceDN/>
        <w:adjustRightInd/>
      </w:pP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АДМИНИСТРАЦИЯ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 xml:space="preserve">КРАСНОРЕЧЕНСКОГО МУНИЦИПАЛЬНОГО ОБРАЗОВАНИЯ 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ПУГАЧЕВСКОГО МУНИЦИПАЛЬНОГО РАЙОНА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САРАТОВСКОЙ ОБЛАСТИ</w:t>
      </w:r>
    </w:p>
    <w:p w:rsidR="002A10E5" w:rsidRPr="002A10E5" w:rsidRDefault="002A10E5" w:rsidP="002A10E5">
      <w:pPr>
        <w:widowControl/>
        <w:jc w:val="center"/>
        <w:rPr>
          <w:bCs/>
          <w:lang w:eastAsia="en-US"/>
        </w:rPr>
      </w:pPr>
      <w:r w:rsidRPr="002A10E5">
        <w:rPr>
          <w:bCs/>
          <w:lang w:eastAsia="en-US"/>
        </w:rPr>
        <w:t>ПОСТАНОВЛЕНИЕ</w:t>
      </w:r>
    </w:p>
    <w:p w:rsidR="002A10E5" w:rsidRPr="002A10E5" w:rsidRDefault="002A10E5" w:rsidP="002A10E5">
      <w:pPr>
        <w:widowControl/>
        <w:jc w:val="center"/>
        <w:rPr>
          <w:bCs/>
          <w:lang w:eastAsia="en-US"/>
        </w:rPr>
      </w:pPr>
      <w:r w:rsidRPr="002A10E5">
        <w:rPr>
          <w:bCs/>
          <w:lang w:eastAsia="en-US"/>
        </w:rPr>
        <w:t>от 5 мая 2025 года № 31</w:t>
      </w:r>
    </w:p>
    <w:p w:rsidR="002A10E5" w:rsidRPr="002A10E5" w:rsidRDefault="002A10E5" w:rsidP="002A10E5">
      <w:pPr>
        <w:widowControl/>
        <w:jc w:val="center"/>
        <w:rPr>
          <w:bCs/>
          <w:lang w:eastAsia="en-US"/>
        </w:rPr>
      </w:pP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Об утверждении Положения о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proofErr w:type="gramStart"/>
      <w:r w:rsidRPr="002A10E5">
        <w:rPr>
          <w:rFonts w:eastAsia="Arial Unicode MS"/>
          <w:color w:val="000000"/>
          <w:lang w:bidi="ru-RU"/>
        </w:rPr>
        <w:t>порядке</w:t>
      </w:r>
      <w:proofErr w:type="gramEnd"/>
      <w:r w:rsidRPr="002A10E5">
        <w:rPr>
          <w:rFonts w:eastAsia="Arial Unicode MS"/>
          <w:color w:val="000000"/>
          <w:lang w:bidi="ru-RU"/>
        </w:rPr>
        <w:t xml:space="preserve"> назначения и выплаты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ежемесячных надбавок к </w:t>
      </w:r>
      <w:proofErr w:type="gramStart"/>
      <w:r w:rsidRPr="002A10E5">
        <w:rPr>
          <w:rFonts w:eastAsia="Arial Unicode MS"/>
          <w:color w:val="000000"/>
          <w:lang w:bidi="ru-RU"/>
        </w:rPr>
        <w:t>должностному</w:t>
      </w:r>
      <w:proofErr w:type="gramEnd"/>
      <w:r w:rsidRPr="002A10E5">
        <w:rPr>
          <w:rFonts w:eastAsia="Arial Unicode MS"/>
          <w:color w:val="000000"/>
          <w:lang w:bidi="ru-RU"/>
        </w:rPr>
        <w:t xml:space="preserve">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окладу за выслугу лет работникам,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занимающим должности, не являющиеся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должностями муниципальной службы,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и осуществляющим техническое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обеспечение деятельности администрации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Краснореченского муниципального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образования Пугачевского муниципального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>района Саратовской области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</w:p>
    <w:p w:rsidR="002A10E5" w:rsidRPr="002A10E5" w:rsidRDefault="002A10E5" w:rsidP="002A10E5">
      <w:pPr>
        <w:autoSpaceDE/>
        <w:autoSpaceDN/>
        <w:adjustRightInd/>
        <w:ind w:firstLine="708"/>
        <w:jc w:val="both"/>
        <w:rPr>
          <w:rFonts w:eastAsia="Arial Unicode MS"/>
          <w:color w:val="000000"/>
          <w:lang w:bidi="ru-RU"/>
        </w:rPr>
      </w:pPr>
      <w:proofErr w:type="gramStart"/>
      <w:r w:rsidRPr="002A10E5">
        <w:rPr>
          <w:rFonts w:eastAsia="Arial Unicode MS"/>
          <w:color w:val="000000"/>
          <w:lang w:bidi="ru-RU"/>
        </w:rPr>
        <w:t>В соответствии с Трудовым кодексом Российской Федерации и в целях регулирования вопросов, связанных с исчислением и установлением стажа, дающего право на получение надбавки за выслугу лет работникам, занимающим должности, не являющиеся должностями муниципальной службы, и осуществл</w:t>
      </w:r>
      <w:r w:rsidRPr="002A10E5">
        <w:rPr>
          <w:rFonts w:eastAsia="Arial Unicode MS"/>
          <w:color w:val="000000"/>
          <w:lang w:bidi="ru-RU"/>
        </w:rPr>
        <w:t>я</w:t>
      </w:r>
      <w:r w:rsidRPr="002A10E5">
        <w:rPr>
          <w:rFonts w:eastAsia="Arial Unicode MS"/>
          <w:color w:val="000000"/>
          <w:lang w:bidi="ru-RU"/>
        </w:rPr>
        <w:t>ющим техническое обеспечение деятельности администрации Краснореченского муниципального образов</w:t>
      </w:r>
      <w:r w:rsidRPr="002A10E5">
        <w:rPr>
          <w:rFonts w:eastAsia="Arial Unicode MS"/>
          <w:color w:val="000000"/>
          <w:lang w:bidi="ru-RU"/>
        </w:rPr>
        <w:t>а</w:t>
      </w:r>
      <w:r w:rsidRPr="002A10E5">
        <w:rPr>
          <w:rFonts w:eastAsia="Arial Unicode MS"/>
          <w:color w:val="000000"/>
          <w:lang w:bidi="ru-RU"/>
        </w:rPr>
        <w:t>ния Пугачевского муниципал</w:t>
      </w:r>
      <w:r w:rsidRPr="002A10E5">
        <w:rPr>
          <w:rFonts w:eastAsia="Arial Unicode MS"/>
          <w:color w:val="000000"/>
          <w:lang w:bidi="ru-RU"/>
        </w:rPr>
        <w:t>ь</w:t>
      </w:r>
      <w:r w:rsidRPr="002A10E5">
        <w:rPr>
          <w:rFonts w:eastAsia="Arial Unicode MS"/>
          <w:color w:val="000000"/>
          <w:lang w:bidi="ru-RU"/>
        </w:rPr>
        <w:t>ного района Саратовской области ПОСТАНОВЛЯЕТ:</w:t>
      </w:r>
      <w:proofErr w:type="gramEnd"/>
    </w:p>
    <w:p w:rsidR="002A10E5" w:rsidRPr="002A10E5" w:rsidRDefault="002A10E5" w:rsidP="002A10E5">
      <w:pPr>
        <w:autoSpaceDE/>
        <w:autoSpaceDN/>
        <w:adjustRightInd/>
        <w:ind w:firstLine="708"/>
        <w:jc w:val="both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1. </w:t>
      </w:r>
      <w:proofErr w:type="gramStart"/>
      <w:r w:rsidRPr="002A10E5">
        <w:rPr>
          <w:rFonts w:eastAsia="Arial Unicode MS"/>
          <w:color w:val="000000"/>
          <w:lang w:bidi="ru-RU"/>
        </w:rPr>
        <w:t>Утвердить Положения о порядке назначения и выплаты ежемесячных надбавок к должностному окладу за выслугу лет работникам, занима</w:t>
      </w:r>
      <w:r w:rsidRPr="002A10E5">
        <w:rPr>
          <w:rFonts w:eastAsia="Arial Unicode MS"/>
          <w:color w:val="000000"/>
          <w:lang w:bidi="ru-RU"/>
        </w:rPr>
        <w:t>ю</w:t>
      </w:r>
      <w:r w:rsidRPr="002A10E5">
        <w:rPr>
          <w:rFonts w:eastAsia="Arial Unicode MS"/>
          <w:color w:val="000000"/>
          <w:lang w:bidi="ru-RU"/>
        </w:rPr>
        <w:t>щим должности, не являющиеся должностями муниципальной службы, и осуществляющим техническое обеспечение деятельности администрации Краснореченского м</w:t>
      </w:r>
      <w:r w:rsidRPr="002A10E5">
        <w:rPr>
          <w:rFonts w:eastAsia="Arial Unicode MS"/>
          <w:color w:val="000000"/>
          <w:lang w:bidi="ru-RU"/>
        </w:rPr>
        <w:t>у</w:t>
      </w:r>
      <w:r w:rsidRPr="002A10E5">
        <w:rPr>
          <w:rFonts w:eastAsia="Arial Unicode MS"/>
          <w:color w:val="000000"/>
          <w:lang w:bidi="ru-RU"/>
        </w:rPr>
        <w:t>ниципального образования Пугачевского муниципал</w:t>
      </w:r>
      <w:r w:rsidRPr="002A10E5">
        <w:rPr>
          <w:rFonts w:eastAsia="Arial Unicode MS"/>
          <w:color w:val="000000"/>
          <w:lang w:bidi="ru-RU"/>
        </w:rPr>
        <w:t>ь</w:t>
      </w:r>
      <w:r w:rsidRPr="002A10E5">
        <w:rPr>
          <w:rFonts w:eastAsia="Arial Unicode MS"/>
          <w:color w:val="000000"/>
          <w:lang w:bidi="ru-RU"/>
        </w:rPr>
        <w:t>ного района Саратовской области (далее - Положение) согласно приложению № 1.</w:t>
      </w:r>
      <w:proofErr w:type="gramEnd"/>
    </w:p>
    <w:p w:rsidR="002A10E5" w:rsidRPr="002A10E5" w:rsidRDefault="002A10E5" w:rsidP="002A10E5">
      <w:pPr>
        <w:autoSpaceDE/>
        <w:autoSpaceDN/>
        <w:adjustRightInd/>
        <w:ind w:firstLine="567"/>
        <w:jc w:val="both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2. </w:t>
      </w:r>
      <w:proofErr w:type="gramStart"/>
      <w:r w:rsidRPr="002A10E5">
        <w:rPr>
          <w:rFonts w:eastAsia="Arial Unicode MS"/>
          <w:color w:val="000000"/>
          <w:lang w:bidi="ru-RU"/>
        </w:rPr>
        <w:t>Утвердить состав комиссии по исчислению и установлению стажа, дающего право на получение надбавки за выслугу лет работникам, занимающим должности, не являющиеся должностями муниципал</w:t>
      </w:r>
      <w:r w:rsidRPr="002A10E5">
        <w:rPr>
          <w:rFonts w:eastAsia="Arial Unicode MS"/>
          <w:color w:val="000000"/>
          <w:lang w:bidi="ru-RU"/>
        </w:rPr>
        <w:t>ь</w:t>
      </w:r>
      <w:r w:rsidRPr="002A10E5">
        <w:rPr>
          <w:rFonts w:eastAsia="Arial Unicode MS"/>
          <w:color w:val="000000"/>
          <w:lang w:bidi="ru-RU"/>
        </w:rPr>
        <w:t>ной службы, и осуществляющим техническое обеспечение деятельности администрации Краснореченского муниципального образования Пугачевского муниципального района Саратовской области  (далее - Коми</w:t>
      </w:r>
      <w:r w:rsidRPr="002A10E5">
        <w:rPr>
          <w:rFonts w:eastAsia="Arial Unicode MS"/>
          <w:color w:val="000000"/>
          <w:lang w:bidi="ru-RU"/>
        </w:rPr>
        <w:t>с</w:t>
      </w:r>
      <w:r w:rsidRPr="002A10E5">
        <w:rPr>
          <w:rFonts w:eastAsia="Arial Unicode MS"/>
          <w:color w:val="000000"/>
          <w:lang w:bidi="ru-RU"/>
        </w:rPr>
        <w:t>сия) согласно приложению № 2.</w:t>
      </w:r>
      <w:proofErr w:type="gramEnd"/>
    </w:p>
    <w:p w:rsidR="002A10E5" w:rsidRPr="002A10E5" w:rsidRDefault="002A10E5" w:rsidP="002A10E5">
      <w:pPr>
        <w:autoSpaceDE/>
        <w:autoSpaceDN/>
        <w:adjustRightInd/>
        <w:ind w:right="-142" w:firstLine="708"/>
        <w:jc w:val="both"/>
        <w:rPr>
          <w:rFonts w:eastAsia="Calibri"/>
          <w:color w:val="000000"/>
          <w:shd w:val="clear" w:color="auto" w:fill="FFFFFF"/>
          <w:lang w:eastAsia="en-US" w:bidi="ru-RU"/>
        </w:rPr>
      </w:pPr>
      <w:r w:rsidRPr="002A10E5">
        <w:rPr>
          <w:rFonts w:eastAsia="Arial Unicode MS"/>
          <w:color w:val="000000"/>
          <w:lang w:bidi="ru-RU"/>
        </w:rPr>
        <w:t>3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t>. Обнародовать настоящее постановление в установленном порядке и разместить на официальном сайте администрации Краснореченского муниц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t>и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t xml:space="preserve">пального образования  Пугачевского муниципального района 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lastRenderedPageBreak/>
        <w:t>Саратовской о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t>б</w:t>
      </w:r>
      <w:r w:rsidRPr="002A10E5">
        <w:rPr>
          <w:rFonts w:eastAsia="Calibri"/>
          <w:color w:val="000000"/>
          <w:shd w:val="clear" w:color="auto" w:fill="FFFFFF"/>
          <w:lang w:eastAsia="en-US" w:bidi="ru-RU"/>
        </w:rPr>
        <w:t>ласти в сети «Интернет».</w:t>
      </w:r>
    </w:p>
    <w:p w:rsidR="002A10E5" w:rsidRPr="002A10E5" w:rsidRDefault="002A10E5" w:rsidP="002A10E5">
      <w:pPr>
        <w:autoSpaceDE/>
        <w:autoSpaceDN/>
        <w:adjustRightInd/>
        <w:ind w:right="-142" w:firstLine="708"/>
        <w:jc w:val="both"/>
        <w:rPr>
          <w:rFonts w:eastAsia="Calibri"/>
          <w:color w:val="000000"/>
          <w:shd w:val="clear" w:color="auto" w:fill="FFFFFF"/>
          <w:lang w:eastAsia="en-US" w:bidi="ru-RU"/>
        </w:rPr>
      </w:pPr>
      <w:r w:rsidRPr="002A10E5">
        <w:rPr>
          <w:rFonts w:eastAsia="Calibri"/>
          <w:color w:val="000000"/>
          <w:shd w:val="clear" w:color="auto" w:fill="FFFFFF"/>
          <w:lang w:eastAsia="en-US" w:bidi="ru-RU"/>
        </w:rPr>
        <w:t>4. Настоящее постановление вступает в силу со дня его обнародования.</w:t>
      </w:r>
    </w:p>
    <w:p w:rsidR="002A10E5" w:rsidRPr="002A10E5" w:rsidRDefault="002A10E5" w:rsidP="002A10E5">
      <w:pPr>
        <w:autoSpaceDE/>
        <w:autoSpaceDN/>
        <w:adjustRightInd/>
        <w:jc w:val="both"/>
        <w:rPr>
          <w:rFonts w:eastAsia="Arial Unicode MS"/>
          <w:color w:val="000000"/>
          <w:lang w:bidi="ru-RU"/>
        </w:rPr>
      </w:pP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>Глава Краснореченского</w:t>
      </w:r>
    </w:p>
    <w:p w:rsid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 xml:space="preserve">муниципального образования                                                    А.В.Кириенко 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color w:val="000000"/>
          <w:lang w:bidi="ru-RU"/>
        </w:rPr>
      </w:pPr>
    </w:p>
    <w:p w:rsidR="002A10E5" w:rsidRPr="002A10E5" w:rsidRDefault="002A10E5" w:rsidP="002A10E5">
      <w:pPr>
        <w:autoSpaceDE/>
        <w:autoSpaceDN/>
        <w:adjustRightInd/>
        <w:ind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>Приложение № 1</w:t>
      </w:r>
    </w:p>
    <w:p w:rsidR="002A10E5" w:rsidRPr="002A10E5" w:rsidRDefault="002A10E5" w:rsidP="002A10E5">
      <w:pPr>
        <w:autoSpaceDE/>
        <w:autoSpaceDN/>
        <w:adjustRightInd/>
        <w:ind w:left="4248"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>к постановлению</w:t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 xml:space="preserve">администрации Краснореченского        </w:t>
      </w:r>
    </w:p>
    <w:p w:rsidR="002A10E5" w:rsidRPr="002A10E5" w:rsidRDefault="002A10E5" w:rsidP="002A10E5">
      <w:pPr>
        <w:autoSpaceDE/>
        <w:autoSpaceDN/>
        <w:adjustRightInd/>
        <w:ind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 xml:space="preserve">муниципального образования </w:t>
      </w:r>
    </w:p>
    <w:p w:rsidR="002A10E5" w:rsidRPr="002A10E5" w:rsidRDefault="002A10E5" w:rsidP="002A10E5">
      <w:pPr>
        <w:autoSpaceDE/>
        <w:autoSpaceDN/>
        <w:adjustRightInd/>
        <w:ind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 xml:space="preserve">Пугачевского  муниципального </w:t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>района Саратовской области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bCs/>
          <w:color w:val="000000"/>
          <w:lang w:eastAsia="en-US" w:bidi="ru-RU"/>
        </w:rPr>
      </w:pP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  <w:t>от 5 мая 2025 года № 31</w:t>
      </w:r>
    </w:p>
    <w:p w:rsidR="002A10E5" w:rsidRPr="002A10E5" w:rsidRDefault="002A10E5" w:rsidP="002A10E5">
      <w:pPr>
        <w:autoSpaceDE/>
        <w:autoSpaceDN/>
        <w:adjustRightInd/>
        <w:jc w:val="center"/>
        <w:rPr>
          <w:rFonts w:eastAsia="Arial Unicode MS"/>
          <w:bCs/>
          <w:color w:val="000000"/>
          <w:lang w:eastAsia="en-US" w:bidi="ru-RU"/>
        </w:rPr>
      </w:pPr>
    </w:p>
    <w:p w:rsidR="002A10E5" w:rsidRPr="002A10E5" w:rsidRDefault="002A10E5" w:rsidP="002A10E5">
      <w:pPr>
        <w:jc w:val="center"/>
      </w:pPr>
      <w:r w:rsidRPr="002A10E5">
        <w:t>ПОЛОЖЕНИЕ</w:t>
      </w:r>
    </w:p>
    <w:p w:rsidR="002A10E5" w:rsidRPr="002A10E5" w:rsidRDefault="002A10E5" w:rsidP="002A10E5">
      <w:pPr>
        <w:jc w:val="center"/>
      </w:pPr>
      <w:r w:rsidRPr="002A10E5">
        <w:t xml:space="preserve">о порядке назначения и выплаты ежемесячных надбавок </w:t>
      </w:r>
      <w:proofErr w:type="gramStart"/>
      <w:r w:rsidRPr="002A10E5">
        <w:t>к</w:t>
      </w:r>
      <w:proofErr w:type="gramEnd"/>
    </w:p>
    <w:p w:rsidR="002A10E5" w:rsidRPr="002A10E5" w:rsidRDefault="002A10E5" w:rsidP="002A10E5">
      <w:pPr>
        <w:jc w:val="center"/>
      </w:pPr>
      <w:r w:rsidRPr="002A10E5">
        <w:t xml:space="preserve">должностному окладу за выслугу лет работникам, занимающим должности, не являющиеся должностями муниципальной службы, и осуществляющим техническое обеспечение </w:t>
      </w:r>
      <w:proofErr w:type="gramStart"/>
      <w:r w:rsidRPr="002A10E5">
        <w:t>деятельности администрации Кра</w:t>
      </w:r>
      <w:r w:rsidRPr="002A10E5">
        <w:t>с</w:t>
      </w:r>
      <w:r w:rsidRPr="002A10E5">
        <w:t>нореченского муниципального образования Пугачевского муниципального района Сар</w:t>
      </w:r>
      <w:r w:rsidRPr="002A10E5">
        <w:t>а</w:t>
      </w:r>
      <w:r w:rsidRPr="002A10E5">
        <w:t>товской области</w:t>
      </w:r>
      <w:proofErr w:type="gramEnd"/>
    </w:p>
    <w:p w:rsidR="002A10E5" w:rsidRPr="002A10E5" w:rsidRDefault="002A10E5" w:rsidP="002A10E5">
      <w:pPr>
        <w:jc w:val="center"/>
      </w:pPr>
      <w:r w:rsidRPr="002A10E5">
        <w:t>1. Общие положения</w:t>
      </w:r>
    </w:p>
    <w:p w:rsidR="002A10E5" w:rsidRPr="002A10E5" w:rsidRDefault="002A10E5" w:rsidP="002A10E5">
      <w:pPr>
        <w:autoSpaceDE/>
        <w:autoSpaceDN/>
        <w:adjustRightInd/>
        <w:ind w:firstLine="708"/>
        <w:jc w:val="both"/>
        <w:rPr>
          <w:rFonts w:eastAsia="Calibri"/>
        </w:rPr>
      </w:pPr>
      <w:r w:rsidRPr="002A10E5">
        <w:t xml:space="preserve">1. </w:t>
      </w:r>
      <w:proofErr w:type="gramStart"/>
      <w:r w:rsidRPr="002A10E5">
        <w:t>Выплата ежемесячной надбавки за выслугу лет работникам, занимающим должности, не явля</w:t>
      </w:r>
      <w:r w:rsidRPr="002A10E5">
        <w:t>ю</w:t>
      </w:r>
      <w:r w:rsidRPr="002A10E5">
        <w:t>щиеся должностями муниципальной службы, и осуществляющим техническое обеспечение деятельности администрации Краснореченского муниципального образования Пугачевского муниципального района С</w:t>
      </w:r>
      <w:r w:rsidRPr="002A10E5">
        <w:t>а</w:t>
      </w:r>
      <w:r w:rsidRPr="002A10E5">
        <w:t xml:space="preserve">ратовской области (далее - технические работники) </w:t>
      </w:r>
      <w:r w:rsidRPr="002A10E5">
        <w:rPr>
          <w:rFonts w:eastAsia="Calibri"/>
        </w:rPr>
        <w:t>устана</w:t>
      </w:r>
      <w:r w:rsidRPr="002A10E5">
        <w:rPr>
          <w:rFonts w:eastAsia="Calibri"/>
        </w:rPr>
        <w:t>в</w:t>
      </w:r>
      <w:r w:rsidRPr="002A10E5">
        <w:rPr>
          <w:rFonts w:eastAsia="Calibri"/>
        </w:rPr>
        <w:t xml:space="preserve">ливается дифференцированно, в зависимости от стажа по данной должности, дающего право на получение этой надбавки и составляет: </w:t>
      </w:r>
      <w:proofErr w:type="gramEnd"/>
    </w:p>
    <w:p w:rsidR="002A10E5" w:rsidRPr="002A10E5" w:rsidRDefault="002A10E5" w:rsidP="002A10E5">
      <w:pPr>
        <w:widowControl/>
        <w:autoSpaceDE/>
        <w:autoSpaceDN/>
        <w:adjustRightInd/>
        <w:ind w:firstLine="720"/>
        <w:jc w:val="both"/>
        <w:rPr>
          <w:rFonts w:eastAsia="Calibri"/>
        </w:rPr>
      </w:pPr>
      <w:r w:rsidRPr="002A10E5">
        <w:rPr>
          <w:rFonts w:eastAsia="Calibri"/>
        </w:rPr>
        <w:t xml:space="preserve">при стаже работы от 3 до 8 лет - 10 процентов должностного оклада; </w:t>
      </w:r>
    </w:p>
    <w:p w:rsidR="002A10E5" w:rsidRPr="002A10E5" w:rsidRDefault="002A10E5" w:rsidP="002A10E5">
      <w:pPr>
        <w:widowControl/>
        <w:autoSpaceDE/>
        <w:autoSpaceDN/>
        <w:adjustRightInd/>
        <w:ind w:firstLine="720"/>
        <w:jc w:val="both"/>
        <w:rPr>
          <w:rFonts w:eastAsia="Calibri"/>
        </w:rPr>
      </w:pPr>
      <w:r w:rsidRPr="002A10E5">
        <w:rPr>
          <w:rFonts w:eastAsia="Calibri"/>
        </w:rPr>
        <w:t>при стаже работы от 8 до 13 лет - 15 процентов должностного оклада;</w:t>
      </w:r>
    </w:p>
    <w:p w:rsidR="002A10E5" w:rsidRPr="002A10E5" w:rsidRDefault="002A10E5" w:rsidP="002A10E5">
      <w:pPr>
        <w:widowControl/>
        <w:autoSpaceDE/>
        <w:autoSpaceDN/>
        <w:adjustRightInd/>
        <w:ind w:firstLine="720"/>
        <w:jc w:val="both"/>
        <w:rPr>
          <w:rFonts w:eastAsia="Calibri"/>
        </w:rPr>
      </w:pPr>
      <w:r w:rsidRPr="002A10E5">
        <w:rPr>
          <w:rFonts w:eastAsia="Calibri"/>
        </w:rPr>
        <w:t xml:space="preserve">при стаже работы от 13 до 18 лет - 20 процентов должностного оклада; </w:t>
      </w:r>
    </w:p>
    <w:p w:rsidR="002A10E5" w:rsidRPr="002A10E5" w:rsidRDefault="002A10E5" w:rsidP="002A10E5">
      <w:pPr>
        <w:widowControl/>
        <w:autoSpaceDE/>
        <w:autoSpaceDN/>
        <w:adjustRightInd/>
        <w:ind w:firstLine="720"/>
        <w:jc w:val="both"/>
        <w:rPr>
          <w:rFonts w:eastAsia="Calibri"/>
        </w:rPr>
      </w:pPr>
      <w:r w:rsidRPr="002A10E5">
        <w:rPr>
          <w:rFonts w:eastAsia="Calibri"/>
        </w:rPr>
        <w:t xml:space="preserve">при стаже работы от 18 до 23 лет - 25 процентов должностного оклада; </w:t>
      </w:r>
    </w:p>
    <w:p w:rsidR="002A10E5" w:rsidRPr="002A10E5" w:rsidRDefault="002A10E5" w:rsidP="002A10E5">
      <w:pPr>
        <w:ind w:firstLine="708"/>
        <w:jc w:val="both"/>
      </w:pPr>
      <w:r w:rsidRPr="002A10E5">
        <w:rPr>
          <w:rFonts w:eastAsia="Calibri"/>
        </w:rPr>
        <w:t>при стаже работы от 23 лет - 30 процентов должностного оклада.</w:t>
      </w:r>
      <w:r w:rsidRPr="002A10E5">
        <w:tab/>
      </w:r>
    </w:p>
    <w:p w:rsidR="002A10E5" w:rsidRPr="002A10E5" w:rsidRDefault="002A10E5" w:rsidP="002A10E5">
      <w:pPr>
        <w:jc w:val="center"/>
      </w:pPr>
      <w:r w:rsidRPr="002A10E5">
        <w:t xml:space="preserve">2. Порядок исчисления </w:t>
      </w:r>
    </w:p>
    <w:p w:rsidR="002A10E5" w:rsidRPr="002A10E5" w:rsidRDefault="002A10E5" w:rsidP="002A10E5">
      <w:pPr>
        <w:jc w:val="center"/>
      </w:pPr>
      <w:r w:rsidRPr="002A10E5">
        <w:t>и выплаты ежемесячной надбавки за выслугу лет</w:t>
      </w:r>
    </w:p>
    <w:p w:rsidR="002A10E5" w:rsidRPr="002A10E5" w:rsidRDefault="002A10E5" w:rsidP="002A10E5">
      <w:pPr>
        <w:jc w:val="both"/>
      </w:pPr>
      <w:r w:rsidRPr="002A10E5">
        <w:tab/>
        <w:t xml:space="preserve">1. Ежемесячная надбавка за выслугу лет исчисляется </w:t>
      </w:r>
      <w:proofErr w:type="gramStart"/>
      <w:r w:rsidRPr="002A10E5">
        <w:t>исходя их дол</w:t>
      </w:r>
      <w:r w:rsidRPr="002A10E5">
        <w:t>ж</w:t>
      </w:r>
      <w:r w:rsidRPr="002A10E5">
        <w:t>ностного оклада технического работника без учета доплат и надбавок и выплачивается</w:t>
      </w:r>
      <w:proofErr w:type="gramEnd"/>
      <w:r w:rsidRPr="002A10E5">
        <w:t xml:space="preserve"> ежемесячно одновременно с денежным содержан</w:t>
      </w:r>
      <w:r w:rsidRPr="002A10E5">
        <w:t>и</w:t>
      </w:r>
      <w:r w:rsidRPr="002A10E5">
        <w:t xml:space="preserve">ем. </w:t>
      </w:r>
    </w:p>
    <w:p w:rsidR="002A10E5" w:rsidRPr="002A10E5" w:rsidRDefault="002A10E5" w:rsidP="002A10E5">
      <w:pPr>
        <w:jc w:val="both"/>
      </w:pPr>
      <w:r w:rsidRPr="002A10E5">
        <w:tab/>
        <w:t>2. Ежемесячная надбавка за выслугу лет технического работника учитывается во всех случаях и</w:t>
      </w:r>
      <w:r w:rsidRPr="002A10E5">
        <w:t>с</w:t>
      </w:r>
      <w:r w:rsidRPr="002A10E5">
        <w:t>числения среднего заработка.</w:t>
      </w:r>
      <w:r w:rsidRPr="002A10E5">
        <w:tab/>
      </w:r>
    </w:p>
    <w:p w:rsidR="002A10E5" w:rsidRPr="002A10E5" w:rsidRDefault="002A10E5" w:rsidP="002A10E5">
      <w:pPr>
        <w:jc w:val="both"/>
      </w:pPr>
      <w:r w:rsidRPr="002A10E5">
        <w:tab/>
        <w:t>3. Ежемесячная надбавка за выслугу лет технического работника выплачивается с момента возни</w:t>
      </w:r>
      <w:r w:rsidRPr="002A10E5">
        <w:t>к</w:t>
      </w:r>
      <w:r w:rsidRPr="002A10E5">
        <w:t>новения права на назначение или изменения размера этой надбавки.</w:t>
      </w:r>
    </w:p>
    <w:p w:rsidR="002A10E5" w:rsidRPr="002A10E5" w:rsidRDefault="002A10E5" w:rsidP="002A10E5">
      <w:pPr>
        <w:jc w:val="both"/>
      </w:pPr>
      <w:r w:rsidRPr="002A10E5">
        <w:tab/>
        <w:t xml:space="preserve">4. </w:t>
      </w:r>
      <w:proofErr w:type="gramStart"/>
      <w:r w:rsidRPr="002A10E5">
        <w:t>В том случае, если у технического работника право на назначение или изменение размера надб</w:t>
      </w:r>
      <w:r w:rsidRPr="002A10E5">
        <w:t>а</w:t>
      </w:r>
      <w:r w:rsidRPr="002A10E5">
        <w:t>вок за выслугу лет наступило в период исполнения обязанностей, при переподготовке или повышения кв</w:t>
      </w:r>
      <w:r w:rsidRPr="002A10E5">
        <w:t>а</w:t>
      </w:r>
      <w:r w:rsidRPr="002A10E5">
        <w:t>лификации с о</w:t>
      </w:r>
      <w:r w:rsidRPr="002A10E5">
        <w:t>т</w:t>
      </w:r>
      <w:r w:rsidRPr="002A10E5">
        <w:t>рывом от работы в учебном учреждении, где за слушателем сохраняется средняя заработная плата, и в других аналогичных случаях, при которых за работником сохраняется средний заработок, ему устанавливается указанная надбавка с момента наступления</w:t>
      </w:r>
      <w:proofErr w:type="gramEnd"/>
      <w:r w:rsidRPr="002A10E5">
        <w:t xml:space="preserve"> этого права и производится перерасчет дене</w:t>
      </w:r>
      <w:r w:rsidRPr="002A10E5">
        <w:t>ж</w:t>
      </w:r>
      <w:r w:rsidRPr="002A10E5">
        <w:t>ного содержания.</w:t>
      </w:r>
    </w:p>
    <w:p w:rsidR="002A10E5" w:rsidRPr="002A10E5" w:rsidRDefault="002A10E5" w:rsidP="002A10E5">
      <w:pPr>
        <w:jc w:val="both"/>
      </w:pPr>
      <w:r w:rsidRPr="002A10E5">
        <w:tab/>
        <w:t>5. Если у технического работника  право на назначение или изменение размера надбавки за выслугу лет наступило в период его пребывание в  ежегодном оплачиваемом отпуске, а также в период его време</w:t>
      </w:r>
      <w:r w:rsidRPr="002A10E5">
        <w:t>н</w:t>
      </w:r>
      <w:r w:rsidRPr="002A10E5">
        <w:t>ной нетрудоспособности, выплата новой надбавки производится после окончания отпуска или периода вр</w:t>
      </w:r>
      <w:r w:rsidRPr="002A10E5">
        <w:t>е</w:t>
      </w:r>
      <w:r w:rsidRPr="002A10E5">
        <w:t>менной нетрудоспособности.</w:t>
      </w:r>
    </w:p>
    <w:p w:rsidR="002A10E5" w:rsidRPr="002A10E5" w:rsidRDefault="002A10E5" w:rsidP="002A10E5">
      <w:pPr>
        <w:jc w:val="both"/>
      </w:pPr>
      <w:r w:rsidRPr="002A10E5">
        <w:tab/>
        <w:t>6. Назначение ежемесячной надбавки за выслугу лет технического работника производится расп</w:t>
      </w:r>
      <w:r w:rsidRPr="002A10E5">
        <w:t>о</w:t>
      </w:r>
      <w:r w:rsidRPr="002A10E5">
        <w:t>ряжением администрации муниципального обр</w:t>
      </w:r>
      <w:r w:rsidRPr="002A10E5">
        <w:t>а</w:t>
      </w:r>
      <w:r w:rsidRPr="002A10E5">
        <w:t>зования на основании протокола Комиссии, дающего право на ежемесячную надбавку к должностному окладу за выслугу лет.</w:t>
      </w:r>
    </w:p>
    <w:p w:rsidR="002A10E5" w:rsidRPr="002A10E5" w:rsidRDefault="002A10E5" w:rsidP="002A10E5">
      <w:pPr>
        <w:jc w:val="both"/>
      </w:pPr>
      <w:r w:rsidRPr="002A10E5">
        <w:tab/>
        <w:t>7. При увольнении технического работника ежемесячная надбавка за выслугу лет начисляется пр</w:t>
      </w:r>
      <w:r w:rsidRPr="002A10E5">
        <w:t>о</w:t>
      </w:r>
      <w:r w:rsidRPr="002A10E5">
        <w:t>порционально отработанному времени и ее в</w:t>
      </w:r>
      <w:r w:rsidRPr="002A10E5">
        <w:t>ы</w:t>
      </w:r>
      <w:r w:rsidRPr="002A10E5">
        <w:t>плата производится при окончательном расчете.</w:t>
      </w:r>
    </w:p>
    <w:p w:rsidR="002A10E5" w:rsidRPr="002A10E5" w:rsidRDefault="002A10E5" w:rsidP="002A10E5">
      <w:pPr>
        <w:jc w:val="center"/>
      </w:pPr>
      <w:r w:rsidRPr="002A10E5">
        <w:t xml:space="preserve">3. Порядок установления стажа работы технического работника, </w:t>
      </w:r>
    </w:p>
    <w:p w:rsidR="002A10E5" w:rsidRPr="002A10E5" w:rsidRDefault="002A10E5" w:rsidP="002A10E5">
      <w:pPr>
        <w:jc w:val="center"/>
      </w:pPr>
      <w:proofErr w:type="gramStart"/>
      <w:r w:rsidRPr="002A10E5">
        <w:t>дающего</w:t>
      </w:r>
      <w:proofErr w:type="gramEnd"/>
      <w:r w:rsidRPr="002A10E5">
        <w:t xml:space="preserve"> право на получение ежемесячной надбавки за выслугу лет </w:t>
      </w:r>
    </w:p>
    <w:p w:rsidR="002A10E5" w:rsidRPr="002A10E5" w:rsidRDefault="002A10E5" w:rsidP="002A10E5">
      <w:pPr>
        <w:jc w:val="both"/>
      </w:pPr>
      <w:r w:rsidRPr="002A10E5">
        <w:tab/>
        <w:t>1. Стаж работы технического работника для выплаты ежемесячной надбавки за выслугу лет опред</w:t>
      </w:r>
      <w:r w:rsidRPr="002A10E5">
        <w:t>е</w:t>
      </w:r>
      <w:r w:rsidRPr="002A10E5">
        <w:t>ляется Комиссией.</w:t>
      </w:r>
    </w:p>
    <w:p w:rsidR="002A10E5" w:rsidRPr="002A10E5" w:rsidRDefault="002A10E5" w:rsidP="002A10E5">
      <w:pPr>
        <w:jc w:val="both"/>
      </w:pPr>
      <w:r w:rsidRPr="002A10E5">
        <w:tab/>
        <w:t>2. Состав Комиссии утверждается постановлением администрации м</w:t>
      </w:r>
      <w:r w:rsidRPr="002A10E5">
        <w:t>у</w:t>
      </w:r>
      <w:r w:rsidRPr="002A10E5">
        <w:t>ниципального образования.</w:t>
      </w:r>
    </w:p>
    <w:p w:rsidR="002A10E5" w:rsidRPr="002A10E5" w:rsidRDefault="002A10E5" w:rsidP="002A10E5">
      <w:pPr>
        <w:jc w:val="both"/>
      </w:pPr>
      <w:r w:rsidRPr="002A10E5">
        <w:tab/>
        <w:t>3. Документами для определения стажа работы технического работника, дающего право на получ</w:t>
      </w:r>
      <w:r w:rsidRPr="002A10E5">
        <w:t>е</w:t>
      </w:r>
      <w:r w:rsidRPr="002A10E5">
        <w:t>ние ежемесячной надбавки за выслугу лет, я</w:t>
      </w:r>
      <w:r w:rsidRPr="002A10E5">
        <w:t>в</w:t>
      </w:r>
      <w:r w:rsidRPr="002A10E5">
        <w:t>ляются:</w:t>
      </w:r>
    </w:p>
    <w:p w:rsidR="002A10E5" w:rsidRPr="002A10E5" w:rsidRDefault="002A10E5" w:rsidP="002A10E5">
      <w:pPr>
        <w:jc w:val="both"/>
      </w:pPr>
      <w:r w:rsidRPr="002A10E5">
        <w:tab/>
        <w:t>а) трудовая книжка;</w:t>
      </w:r>
    </w:p>
    <w:p w:rsidR="002A10E5" w:rsidRPr="002A10E5" w:rsidRDefault="002A10E5" w:rsidP="002A10E5">
      <w:pPr>
        <w:jc w:val="both"/>
      </w:pPr>
      <w:r w:rsidRPr="002A10E5">
        <w:lastRenderedPageBreak/>
        <w:tab/>
        <w:t>б) при отсутствии трудовой книжки, а также в случаях, когда в трудовой книжке содержаться н</w:t>
      </w:r>
      <w:r w:rsidRPr="002A10E5">
        <w:t>е</w:t>
      </w:r>
      <w:r w:rsidRPr="002A10E5">
        <w:t>правильные или неточные з</w:t>
      </w:r>
      <w:r w:rsidRPr="002A10E5">
        <w:t>а</w:t>
      </w:r>
      <w:r w:rsidRPr="002A10E5">
        <w:t>писи, либо не содержаться записи об отдел</w:t>
      </w:r>
      <w:r w:rsidRPr="002A10E5">
        <w:t>ь</w:t>
      </w:r>
      <w:r w:rsidRPr="002A10E5">
        <w:t>ных периодах деятельности – справки с места службы (работы), из архивных учреждений, выписки из приказов и других документов, подтверждающих трудовой стаж.</w:t>
      </w:r>
    </w:p>
    <w:p w:rsidR="002A10E5" w:rsidRPr="002A10E5" w:rsidRDefault="002A10E5" w:rsidP="002A10E5">
      <w:pPr>
        <w:jc w:val="both"/>
      </w:pPr>
      <w:r w:rsidRPr="002A10E5">
        <w:tab/>
        <w:t>4. Решение Комиссии оформляется протоколом и передается главе муниципал</w:t>
      </w:r>
      <w:r w:rsidRPr="002A10E5">
        <w:t>ь</w:t>
      </w:r>
      <w:r w:rsidRPr="002A10E5">
        <w:t>ного образования для издания распоряжения администрации муниципального образования об установлении и выплате ежем</w:t>
      </w:r>
      <w:r w:rsidRPr="002A10E5">
        <w:t>е</w:t>
      </w:r>
      <w:r w:rsidRPr="002A10E5">
        <w:t>сячной надбавки к должностному окладу за выслугу лет.</w:t>
      </w:r>
    </w:p>
    <w:p w:rsidR="002A10E5" w:rsidRPr="002A10E5" w:rsidRDefault="002A10E5" w:rsidP="002A10E5">
      <w:pPr>
        <w:jc w:val="both"/>
      </w:pPr>
      <w:r w:rsidRPr="002A10E5">
        <w:tab/>
        <w:t>5. Стаж работы технического работника для выплаты ежемесячной надбавки за выслугу лет уст</w:t>
      </w:r>
      <w:r w:rsidRPr="002A10E5">
        <w:t>а</w:t>
      </w:r>
      <w:r w:rsidRPr="002A10E5">
        <w:t xml:space="preserve">навливается Комиссией </w:t>
      </w:r>
      <w:proofErr w:type="gramStart"/>
      <w:r w:rsidRPr="002A10E5">
        <w:t>по состоянию на опр</w:t>
      </w:r>
      <w:r w:rsidRPr="002A10E5">
        <w:t>е</w:t>
      </w:r>
      <w:r w:rsidRPr="002A10E5">
        <w:t>деленную дату времени с момента возникновения права на выплату надбавки к должностному окладу</w:t>
      </w:r>
      <w:proofErr w:type="gramEnd"/>
      <w:r w:rsidRPr="002A10E5">
        <w:t xml:space="preserve"> за выслугу лет. Отсчет увеличения стажа ведется от даты, на к</w:t>
      </w:r>
      <w:r w:rsidRPr="002A10E5">
        <w:t>о</w:t>
      </w:r>
      <w:r w:rsidRPr="002A10E5">
        <w:t>торую первоначально был установлен стаж работы.</w:t>
      </w:r>
    </w:p>
    <w:p w:rsidR="002A10E5" w:rsidRPr="002A10E5" w:rsidRDefault="002A10E5" w:rsidP="002A10E5">
      <w:pPr>
        <w:jc w:val="both"/>
      </w:pPr>
      <w:r w:rsidRPr="002A10E5">
        <w:tab/>
        <w:t>4. Ответственность за соблюдение установленного порядка</w:t>
      </w:r>
    </w:p>
    <w:p w:rsidR="002A10E5" w:rsidRPr="002A10E5" w:rsidRDefault="002A10E5" w:rsidP="002A10E5">
      <w:pPr>
        <w:jc w:val="center"/>
      </w:pPr>
      <w:r w:rsidRPr="002A10E5">
        <w:t>начисления ежемесячной надбавки за выслугу лет</w:t>
      </w:r>
    </w:p>
    <w:p w:rsidR="002A10E5" w:rsidRPr="002A10E5" w:rsidRDefault="002A10E5" w:rsidP="002A10E5">
      <w:pPr>
        <w:jc w:val="both"/>
      </w:pPr>
      <w:r w:rsidRPr="002A10E5">
        <w:tab/>
        <w:t>1. Ответственность за своевременный пересмотр размера ежемесячной надбавки за выслугу лет во</w:t>
      </w:r>
      <w:r w:rsidRPr="002A10E5">
        <w:t>з</w:t>
      </w:r>
      <w:r w:rsidRPr="002A10E5">
        <w:t>лагается на работника кадровой службы.</w:t>
      </w:r>
    </w:p>
    <w:p w:rsidR="002A10E5" w:rsidRPr="002A10E5" w:rsidRDefault="002A10E5" w:rsidP="002A10E5">
      <w:pPr>
        <w:jc w:val="both"/>
      </w:pPr>
      <w:r w:rsidRPr="002A10E5">
        <w:tab/>
        <w:t>2. Индивидуальные трудовые споры по вопросам установления мун</w:t>
      </w:r>
      <w:r w:rsidRPr="002A10E5">
        <w:t>и</w:t>
      </w:r>
      <w:r w:rsidRPr="002A10E5">
        <w:t>ципального стажа, дающего право на установление ежемесячной надбавки за выслугу лет, или определения размера этой надбавки ра</w:t>
      </w:r>
      <w:r w:rsidRPr="002A10E5">
        <w:t>с</w:t>
      </w:r>
      <w:r w:rsidRPr="002A10E5">
        <w:t>сматривается в установленном законодательством порядке.</w:t>
      </w:r>
    </w:p>
    <w:p w:rsidR="002A10E5" w:rsidRDefault="002A10E5" w:rsidP="002A10E5">
      <w:pPr>
        <w:autoSpaceDE/>
        <w:autoSpaceDN/>
        <w:adjustRightInd/>
        <w:ind w:left="4247" w:firstLine="709"/>
        <w:rPr>
          <w:rFonts w:eastAsia="Arial Unicode MS"/>
          <w:color w:val="000000"/>
          <w:lang w:bidi="ru-RU"/>
        </w:rPr>
      </w:pPr>
    </w:p>
    <w:p w:rsidR="002A10E5" w:rsidRPr="002A10E5" w:rsidRDefault="002A10E5" w:rsidP="002A10E5">
      <w:pPr>
        <w:autoSpaceDE/>
        <w:autoSpaceDN/>
        <w:adjustRightInd/>
        <w:ind w:left="4247"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>Приложение № 2</w:t>
      </w:r>
    </w:p>
    <w:p w:rsidR="002A10E5" w:rsidRPr="002A10E5" w:rsidRDefault="002A10E5" w:rsidP="002A10E5">
      <w:pPr>
        <w:autoSpaceDE/>
        <w:autoSpaceDN/>
        <w:adjustRightInd/>
        <w:ind w:left="4248"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>к постановлению</w:t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 xml:space="preserve">администрации Краснореченского        </w:t>
      </w:r>
    </w:p>
    <w:p w:rsidR="002A10E5" w:rsidRPr="002A10E5" w:rsidRDefault="002A10E5" w:rsidP="002A10E5">
      <w:pPr>
        <w:autoSpaceDE/>
        <w:autoSpaceDN/>
        <w:adjustRightInd/>
        <w:ind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 xml:space="preserve">муниципального образования </w:t>
      </w:r>
    </w:p>
    <w:p w:rsidR="002A10E5" w:rsidRPr="002A10E5" w:rsidRDefault="002A10E5" w:rsidP="002A10E5">
      <w:pPr>
        <w:autoSpaceDE/>
        <w:autoSpaceDN/>
        <w:adjustRightInd/>
        <w:ind w:firstLine="709"/>
        <w:rPr>
          <w:rFonts w:eastAsia="Arial Unicode MS"/>
          <w:color w:val="000000"/>
          <w:lang w:bidi="ru-RU"/>
        </w:rPr>
      </w:pP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  <w:t>Пугачевского  муниципал</w:t>
      </w:r>
      <w:r w:rsidRPr="002A10E5">
        <w:rPr>
          <w:rFonts w:eastAsia="Arial Unicode MS"/>
          <w:color w:val="000000"/>
          <w:lang w:bidi="ru-RU"/>
        </w:rPr>
        <w:t>ь</w:t>
      </w:r>
      <w:r w:rsidRPr="002A10E5">
        <w:rPr>
          <w:rFonts w:eastAsia="Arial Unicode MS"/>
          <w:color w:val="000000"/>
          <w:lang w:bidi="ru-RU"/>
        </w:rPr>
        <w:t xml:space="preserve">ного </w:t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>
        <w:rPr>
          <w:rFonts w:eastAsia="Arial Unicode MS"/>
          <w:color w:val="000000"/>
          <w:lang w:bidi="ru-RU"/>
        </w:rPr>
        <w:tab/>
      </w:r>
      <w:r w:rsidRPr="002A10E5">
        <w:rPr>
          <w:rFonts w:eastAsia="Arial Unicode MS"/>
          <w:color w:val="000000"/>
          <w:lang w:bidi="ru-RU"/>
        </w:rPr>
        <w:t>ра</w:t>
      </w:r>
      <w:r w:rsidRPr="002A10E5">
        <w:rPr>
          <w:rFonts w:eastAsia="Arial Unicode MS"/>
          <w:color w:val="000000"/>
          <w:lang w:bidi="ru-RU"/>
        </w:rPr>
        <w:t>й</w:t>
      </w:r>
      <w:r w:rsidRPr="002A10E5">
        <w:rPr>
          <w:rFonts w:eastAsia="Arial Unicode MS"/>
          <w:color w:val="000000"/>
          <w:lang w:bidi="ru-RU"/>
        </w:rPr>
        <w:t>она Саратовской области</w:t>
      </w:r>
    </w:p>
    <w:p w:rsidR="002A10E5" w:rsidRPr="002A10E5" w:rsidRDefault="002A10E5" w:rsidP="002A10E5">
      <w:pPr>
        <w:autoSpaceDE/>
        <w:autoSpaceDN/>
        <w:adjustRightInd/>
        <w:rPr>
          <w:rFonts w:eastAsia="Arial Unicode MS"/>
          <w:bCs/>
          <w:color w:val="000000"/>
          <w:lang w:eastAsia="en-US" w:bidi="ru-RU"/>
        </w:rPr>
      </w:pP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</w:r>
      <w:r w:rsidRPr="002A10E5">
        <w:rPr>
          <w:rFonts w:eastAsia="Arial Unicode MS"/>
          <w:bCs/>
          <w:color w:val="000000"/>
          <w:lang w:eastAsia="en-US" w:bidi="ru-RU"/>
        </w:rPr>
        <w:tab/>
        <w:t>от 5 мая 2025 года № 31</w:t>
      </w:r>
    </w:p>
    <w:p w:rsidR="002A10E5" w:rsidRPr="002A10E5" w:rsidRDefault="002A10E5" w:rsidP="002A10E5">
      <w:pPr>
        <w:jc w:val="both"/>
      </w:pPr>
    </w:p>
    <w:p w:rsidR="002A10E5" w:rsidRPr="002A10E5" w:rsidRDefault="002A10E5" w:rsidP="002A10E5">
      <w:pPr>
        <w:jc w:val="center"/>
      </w:pPr>
      <w:r w:rsidRPr="002A10E5">
        <w:t>СОСТАВ</w:t>
      </w:r>
    </w:p>
    <w:p w:rsidR="002A10E5" w:rsidRPr="002A10E5" w:rsidRDefault="002A10E5" w:rsidP="002A10E5">
      <w:pPr>
        <w:jc w:val="center"/>
        <w:rPr>
          <w:rFonts w:eastAsia="Arial Unicode MS"/>
          <w:color w:val="000000"/>
          <w:lang w:bidi="ru-RU"/>
        </w:rPr>
      </w:pPr>
      <w:proofErr w:type="gramStart"/>
      <w:r w:rsidRPr="002A10E5">
        <w:rPr>
          <w:rFonts w:eastAsia="Arial Unicode MS"/>
          <w:color w:val="000000"/>
          <w:lang w:bidi="ru-RU"/>
        </w:rPr>
        <w:t>комиссии по исчислению и установлению стажа, дающего право на получение надбавки за выслугу лет р</w:t>
      </w:r>
      <w:r w:rsidRPr="002A10E5">
        <w:rPr>
          <w:rFonts w:eastAsia="Arial Unicode MS"/>
          <w:color w:val="000000"/>
          <w:lang w:bidi="ru-RU"/>
        </w:rPr>
        <w:t>а</w:t>
      </w:r>
      <w:r w:rsidRPr="002A10E5">
        <w:rPr>
          <w:rFonts w:eastAsia="Arial Unicode MS"/>
          <w:color w:val="000000"/>
          <w:lang w:bidi="ru-RU"/>
        </w:rPr>
        <w:t>ботникам, занимающим должности, не являющиеся должностями муниципальной службы, и осуществля</w:t>
      </w:r>
      <w:r w:rsidRPr="002A10E5">
        <w:rPr>
          <w:rFonts w:eastAsia="Arial Unicode MS"/>
          <w:color w:val="000000"/>
          <w:lang w:bidi="ru-RU"/>
        </w:rPr>
        <w:t>ю</w:t>
      </w:r>
      <w:r w:rsidRPr="002A10E5">
        <w:rPr>
          <w:rFonts w:eastAsia="Arial Unicode MS"/>
          <w:color w:val="000000"/>
          <w:lang w:bidi="ru-RU"/>
        </w:rPr>
        <w:t>щим техническое обеспечение деятельности администрации Краснореченского муниципального образов</w:t>
      </w:r>
      <w:r w:rsidRPr="002A10E5">
        <w:rPr>
          <w:rFonts w:eastAsia="Arial Unicode MS"/>
          <w:color w:val="000000"/>
          <w:lang w:bidi="ru-RU"/>
        </w:rPr>
        <w:t>а</w:t>
      </w:r>
      <w:r w:rsidRPr="002A10E5">
        <w:rPr>
          <w:rFonts w:eastAsia="Arial Unicode MS"/>
          <w:color w:val="000000"/>
          <w:lang w:bidi="ru-RU"/>
        </w:rPr>
        <w:t>ния Пугачевского муниципального района Сарато</w:t>
      </w:r>
      <w:r w:rsidRPr="002A10E5">
        <w:rPr>
          <w:rFonts w:eastAsia="Arial Unicode MS"/>
          <w:color w:val="000000"/>
          <w:lang w:bidi="ru-RU"/>
        </w:rPr>
        <w:t>в</w:t>
      </w:r>
      <w:r w:rsidRPr="002A10E5">
        <w:rPr>
          <w:rFonts w:eastAsia="Arial Unicode MS"/>
          <w:color w:val="000000"/>
          <w:lang w:bidi="ru-RU"/>
        </w:rPr>
        <w:t>ской области</w:t>
      </w:r>
      <w:proofErr w:type="gramEnd"/>
    </w:p>
    <w:p w:rsidR="002A10E5" w:rsidRPr="002A10E5" w:rsidRDefault="002A10E5" w:rsidP="002A10E5">
      <w:pPr>
        <w:jc w:val="both"/>
      </w:pPr>
      <w:r w:rsidRPr="002A10E5">
        <w:t>Председатель комиссии:</w:t>
      </w:r>
    </w:p>
    <w:p w:rsidR="002A10E5" w:rsidRPr="002A10E5" w:rsidRDefault="002A10E5" w:rsidP="002A10E5">
      <w:pPr>
        <w:jc w:val="both"/>
      </w:pPr>
      <w:r w:rsidRPr="002A10E5">
        <w:t>Кириенко Анна Владимировна - глава Кра</w:t>
      </w:r>
      <w:r w:rsidRPr="002A10E5">
        <w:t>с</w:t>
      </w:r>
      <w:r w:rsidRPr="002A10E5">
        <w:t>нореченского муниципального образования;</w:t>
      </w:r>
    </w:p>
    <w:p w:rsidR="002A10E5" w:rsidRPr="002A10E5" w:rsidRDefault="002A10E5" w:rsidP="002A10E5">
      <w:pPr>
        <w:jc w:val="both"/>
      </w:pPr>
      <w:r w:rsidRPr="002A10E5">
        <w:t>Заместитель председателя комиссии:</w:t>
      </w:r>
    </w:p>
    <w:p w:rsidR="002A10E5" w:rsidRPr="002A10E5" w:rsidRDefault="002A10E5" w:rsidP="002A10E5">
      <w:pPr>
        <w:jc w:val="both"/>
      </w:pPr>
      <w:r w:rsidRPr="002A10E5">
        <w:t>Попонова Надежда Анатольевна - главный специалист администрации Кра</w:t>
      </w:r>
      <w:r w:rsidRPr="002A10E5">
        <w:t>с</w:t>
      </w:r>
      <w:r w:rsidRPr="002A10E5">
        <w:t>нореченского муниципального образования;</w:t>
      </w:r>
    </w:p>
    <w:p w:rsidR="002A10E5" w:rsidRPr="002A10E5" w:rsidRDefault="002A10E5" w:rsidP="002A10E5">
      <w:pPr>
        <w:jc w:val="both"/>
      </w:pPr>
      <w:r w:rsidRPr="002A10E5">
        <w:t>Секретарь председателя комиссии:</w:t>
      </w:r>
    </w:p>
    <w:p w:rsidR="002A10E5" w:rsidRPr="002A10E5" w:rsidRDefault="002A10E5" w:rsidP="002A10E5">
      <w:pPr>
        <w:jc w:val="both"/>
      </w:pPr>
      <w:proofErr w:type="spellStart"/>
      <w:r w:rsidRPr="002A10E5">
        <w:t>Хвостова</w:t>
      </w:r>
      <w:proofErr w:type="spellEnd"/>
      <w:r w:rsidRPr="002A10E5">
        <w:t xml:space="preserve"> Елена Владимировна - ведущий специалист администрации Кра</w:t>
      </w:r>
      <w:r w:rsidRPr="002A10E5">
        <w:t>с</w:t>
      </w:r>
      <w:r w:rsidRPr="002A10E5">
        <w:t>нореченского муниципального образования;</w:t>
      </w:r>
    </w:p>
    <w:p w:rsidR="002A10E5" w:rsidRPr="002A10E5" w:rsidRDefault="002A10E5" w:rsidP="002A10E5">
      <w:pPr>
        <w:jc w:val="both"/>
      </w:pPr>
      <w:r w:rsidRPr="002A10E5">
        <w:t>Члены комиссии:</w:t>
      </w:r>
    </w:p>
    <w:p w:rsidR="002A10E5" w:rsidRPr="002A10E5" w:rsidRDefault="002A10E5" w:rsidP="002A10E5">
      <w:pPr>
        <w:jc w:val="both"/>
      </w:pPr>
      <w:r w:rsidRPr="002A10E5">
        <w:t>Трифонова Юлия Сергеевна - ведущий специалист администрации Краснореченского муниципального о</w:t>
      </w:r>
      <w:r w:rsidRPr="002A10E5">
        <w:t>б</w:t>
      </w:r>
      <w:r w:rsidRPr="002A10E5">
        <w:t>разования;</w:t>
      </w:r>
    </w:p>
    <w:p w:rsidR="002A10E5" w:rsidRPr="002A10E5" w:rsidRDefault="002A10E5" w:rsidP="002A10E5">
      <w:pPr>
        <w:jc w:val="both"/>
      </w:pPr>
      <w:r w:rsidRPr="002A10E5">
        <w:t>Доценко Людмила Юрьевна - депутат Совета Краснореченского муниципального образования (по соглас</w:t>
      </w:r>
      <w:r w:rsidRPr="002A10E5">
        <w:t>о</w:t>
      </w:r>
      <w:r w:rsidRPr="002A10E5">
        <w:t>ванию);</w:t>
      </w:r>
    </w:p>
    <w:p w:rsidR="002A10E5" w:rsidRPr="002A10E5" w:rsidRDefault="002A10E5" w:rsidP="002A10E5">
      <w:pPr>
        <w:jc w:val="both"/>
      </w:pPr>
      <w:proofErr w:type="spellStart"/>
      <w:r w:rsidRPr="002A10E5">
        <w:t>Байжанова</w:t>
      </w:r>
      <w:proofErr w:type="spellEnd"/>
      <w:r w:rsidRPr="002A10E5">
        <w:t xml:space="preserve"> </w:t>
      </w:r>
      <w:proofErr w:type="spellStart"/>
      <w:r w:rsidRPr="002A10E5">
        <w:t>Айна</w:t>
      </w:r>
      <w:proofErr w:type="spellEnd"/>
      <w:r w:rsidRPr="002A10E5">
        <w:t xml:space="preserve"> </w:t>
      </w:r>
      <w:proofErr w:type="spellStart"/>
      <w:r w:rsidRPr="002A10E5">
        <w:t>Насимулловна</w:t>
      </w:r>
      <w:proofErr w:type="spellEnd"/>
      <w:r w:rsidRPr="002A10E5">
        <w:t xml:space="preserve"> - депутат Совета Краснореченского муниципального образования (по согл</w:t>
      </w:r>
      <w:r w:rsidRPr="002A10E5">
        <w:t>а</w:t>
      </w:r>
      <w:r w:rsidRPr="002A10E5">
        <w:t>сованию).</w:t>
      </w:r>
    </w:p>
    <w:p w:rsidR="002A10E5" w:rsidRPr="002A10E5" w:rsidRDefault="002A10E5" w:rsidP="002A10E5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2A10E5" w:rsidRPr="002A10E5" w:rsidRDefault="002A10E5" w:rsidP="002A10E5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rPr>
          <w:noProof/>
        </w:rPr>
        <w:t xml:space="preserve">                 </w:t>
      </w:r>
      <w:r w:rsidRPr="002A10E5">
        <w:tab/>
      </w:r>
      <w:r w:rsidRPr="002A10E5">
        <w:tab/>
      </w:r>
    </w:p>
    <w:p w:rsidR="002A10E5" w:rsidRPr="002A10E5" w:rsidRDefault="002A10E5" w:rsidP="002A10E5">
      <w:pPr>
        <w:widowControl/>
        <w:tabs>
          <w:tab w:val="left" w:pos="7290"/>
        </w:tabs>
        <w:autoSpaceDE/>
        <w:autoSpaceDN/>
        <w:adjustRightInd/>
      </w:pPr>
      <w:r w:rsidRPr="002A10E5">
        <w:tab/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АДМИНИСТРАЦИЯ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 xml:space="preserve">КРАСНОРЕЧЕНСКОГО МУНИЦИПАЛЬНОГО ОБРАЗОВАНИЯ 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ПУГАЧЕВСКОГО МУНИЦИПАЛЬНОГО РАЙОНА</w:t>
      </w:r>
    </w:p>
    <w:p w:rsidR="002A10E5" w:rsidRPr="002A10E5" w:rsidRDefault="002A10E5" w:rsidP="002A10E5">
      <w:pPr>
        <w:widowControl/>
        <w:autoSpaceDE/>
        <w:autoSpaceDN/>
        <w:adjustRightInd/>
        <w:jc w:val="center"/>
      </w:pPr>
      <w:r w:rsidRPr="002A10E5">
        <w:t>САРАТОВСКОЙ ОБЛАСТИ</w:t>
      </w:r>
    </w:p>
    <w:p w:rsidR="002A10E5" w:rsidRPr="002A10E5" w:rsidRDefault="002A10E5" w:rsidP="002A10E5">
      <w:pPr>
        <w:widowControl/>
        <w:jc w:val="center"/>
        <w:rPr>
          <w:bCs/>
          <w:lang w:eastAsia="en-US"/>
        </w:rPr>
      </w:pPr>
      <w:r w:rsidRPr="002A10E5">
        <w:rPr>
          <w:bCs/>
          <w:lang w:eastAsia="en-US"/>
        </w:rPr>
        <w:t>ПОСТАНОВЛЕНИЕ</w:t>
      </w:r>
    </w:p>
    <w:p w:rsidR="002A10E5" w:rsidRPr="002A10E5" w:rsidRDefault="002A10E5" w:rsidP="002A10E5">
      <w:pPr>
        <w:widowControl/>
        <w:jc w:val="center"/>
        <w:rPr>
          <w:bCs/>
          <w:lang w:eastAsia="en-US"/>
        </w:rPr>
      </w:pPr>
      <w:r w:rsidRPr="002A10E5">
        <w:rPr>
          <w:bCs/>
          <w:lang w:eastAsia="en-US"/>
        </w:rPr>
        <w:t>от 6 мая 2025 года № 32</w:t>
      </w:r>
    </w:p>
    <w:p w:rsidR="002A10E5" w:rsidRPr="002A10E5" w:rsidRDefault="002A10E5" w:rsidP="002A10E5">
      <w:pPr>
        <w:widowControl/>
        <w:rPr>
          <w:lang w:eastAsia="ar-SA"/>
        </w:rPr>
      </w:pPr>
      <w:r w:rsidRPr="002A10E5">
        <w:rPr>
          <w:lang w:eastAsia="ar-SA"/>
        </w:rPr>
        <w:t xml:space="preserve">Об утверждении схемы прогона скота </w:t>
      </w:r>
    </w:p>
    <w:p w:rsidR="002A10E5" w:rsidRPr="002A10E5" w:rsidRDefault="002A10E5" w:rsidP="002A10E5">
      <w:pPr>
        <w:widowControl/>
        <w:rPr>
          <w:lang w:eastAsia="ar-SA"/>
        </w:rPr>
      </w:pPr>
      <w:r w:rsidRPr="002A10E5">
        <w:rPr>
          <w:lang w:eastAsia="ar-SA"/>
        </w:rPr>
        <w:t xml:space="preserve">по территории  Краснореченского </w:t>
      </w:r>
    </w:p>
    <w:p w:rsidR="002A10E5" w:rsidRPr="002A10E5" w:rsidRDefault="002A10E5" w:rsidP="002A10E5">
      <w:pPr>
        <w:widowControl/>
        <w:rPr>
          <w:lang w:eastAsia="ar-SA"/>
        </w:rPr>
      </w:pPr>
      <w:r w:rsidRPr="002A10E5">
        <w:rPr>
          <w:lang w:eastAsia="ar-SA"/>
        </w:rPr>
        <w:t>муниципального образования</w:t>
      </w:r>
    </w:p>
    <w:p w:rsidR="002A10E5" w:rsidRPr="002A10E5" w:rsidRDefault="002A10E5" w:rsidP="002A10E5">
      <w:pPr>
        <w:widowControl/>
        <w:rPr>
          <w:lang w:eastAsia="ar-SA"/>
        </w:rPr>
      </w:pPr>
      <w:r w:rsidRPr="002A10E5">
        <w:rPr>
          <w:lang w:eastAsia="ar-SA"/>
        </w:rPr>
        <w:t xml:space="preserve">Пугачевского муниципального </w:t>
      </w:r>
    </w:p>
    <w:p w:rsidR="002A10E5" w:rsidRPr="002A10E5" w:rsidRDefault="002A10E5" w:rsidP="002A10E5">
      <w:pPr>
        <w:widowControl/>
        <w:rPr>
          <w:lang w:eastAsia="ar-SA"/>
        </w:rPr>
      </w:pPr>
      <w:r w:rsidRPr="002A10E5">
        <w:rPr>
          <w:lang w:eastAsia="ar-SA"/>
        </w:rPr>
        <w:t>района Саратовской области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left="360"/>
        <w:jc w:val="both"/>
        <w:rPr>
          <w:lang w:eastAsia="ar-SA"/>
        </w:rPr>
      </w:pPr>
    </w:p>
    <w:p w:rsidR="002A10E5" w:rsidRPr="002A10E5" w:rsidRDefault="002A10E5" w:rsidP="002A10E5">
      <w:pPr>
        <w:widowControl/>
        <w:numPr>
          <w:ilvl w:val="8"/>
          <w:numId w:val="21"/>
        </w:numPr>
        <w:tabs>
          <w:tab w:val="clear" w:pos="1584"/>
          <w:tab w:val="num" w:pos="0"/>
        </w:tabs>
        <w:suppressAutoHyphens/>
        <w:autoSpaceDE/>
        <w:autoSpaceDN/>
        <w:adjustRightInd/>
        <w:spacing w:after="200"/>
        <w:ind w:left="0" w:firstLine="0"/>
        <w:jc w:val="both"/>
        <w:outlineLvl w:val="0"/>
        <w:rPr>
          <w:bCs/>
          <w:lang w:eastAsia="ar-SA"/>
        </w:rPr>
      </w:pPr>
      <w:r w:rsidRPr="002A10E5">
        <w:rPr>
          <w:bCs/>
          <w:lang w:eastAsia="ar-SA"/>
        </w:rPr>
        <w:tab/>
        <w:t>В соответствии с Уставом Краснореченского сельского поселения Пугачевского муниципального района Саратовской области, администрация Краснореченского муниципального образования Пугачевского муниципального района Саратовской области ПОСТАНОВЛЯЕТ:</w:t>
      </w:r>
    </w:p>
    <w:p w:rsidR="002A10E5" w:rsidRPr="002A10E5" w:rsidRDefault="002A10E5" w:rsidP="002A10E5">
      <w:pPr>
        <w:widowControl/>
        <w:suppressAutoHyphens/>
        <w:autoSpaceDN/>
        <w:adjustRightInd/>
        <w:ind w:firstLine="567"/>
        <w:jc w:val="both"/>
        <w:rPr>
          <w:lang w:eastAsia="ar-SA"/>
        </w:rPr>
      </w:pPr>
      <w:r w:rsidRPr="002A10E5">
        <w:rPr>
          <w:lang w:eastAsia="ar-SA"/>
        </w:rPr>
        <w:tab/>
        <w:t>1. Утвердить схему прогона скота по территории Краснореченского муниципального образования Пугачевского муниципального района Саратовской области согласно приложению.</w:t>
      </w:r>
    </w:p>
    <w:p w:rsidR="002A10E5" w:rsidRPr="002A10E5" w:rsidRDefault="002A10E5" w:rsidP="002A10E5">
      <w:pPr>
        <w:widowControl/>
        <w:suppressAutoHyphens/>
        <w:autoSpaceDN/>
        <w:adjustRightInd/>
        <w:ind w:firstLine="567"/>
        <w:jc w:val="both"/>
        <w:rPr>
          <w:lang w:eastAsia="ar-SA"/>
        </w:rPr>
      </w:pPr>
      <w:r w:rsidRPr="002A10E5">
        <w:rPr>
          <w:lang w:eastAsia="ar-SA"/>
        </w:rPr>
        <w:t>2. Признать утратившим силу постановление администрации Краснореченского муниципального образования Пугачевского муниципального района Саратовской области от 26 июля 2018 года № 55 «Об утверждении схемы прогона скота по территории Краснореченского муниципального образования Пугачевского муниципального района Саратовской области».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right="-142" w:firstLine="708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A10E5">
        <w:rPr>
          <w:lang w:eastAsia="ar-SA"/>
        </w:rPr>
        <w:tab/>
      </w:r>
      <w:r w:rsidRPr="002A10E5">
        <w:t>3</w:t>
      </w:r>
      <w:r w:rsidRPr="002A10E5">
        <w:rPr>
          <w:rFonts w:eastAsia="Calibri"/>
          <w:color w:val="000000"/>
          <w:shd w:val="clear" w:color="auto" w:fill="FFFFFF"/>
          <w:lang w:eastAsia="en-US"/>
        </w:rPr>
        <w:t>. Обнародовать настоящее постановление в установленном порядке и разместить на официальном сайте администрации Краснореченского муниципального образования  Пугачевского муниципального района Саратовской области в сети «Интернет».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right="-142" w:firstLine="708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A10E5">
        <w:rPr>
          <w:rFonts w:eastAsia="Calibri"/>
          <w:color w:val="000000"/>
          <w:shd w:val="clear" w:color="auto" w:fill="FFFFFF"/>
          <w:lang w:eastAsia="en-US"/>
        </w:rPr>
        <w:t>4. Настоящее постановление вступает в силу со дня его обнародования.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jc w:val="both"/>
        <w:rPr>
          <w:lang w:eastAsia="ar-SA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rPr>
          <w:lang w:eastAsia="ar-SA"/>
        </w:rPr>
      </w:pPr>
      <w:r w:rsidRPr="002A10E5">
        <w:rPr>
          <w:lang w:eastAsia="ar-SA"/>
        </w:rPr>
        <w:t>Глава Краснореченского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rPr>
          <w:lang w:eastAsia="ar-SA"/>
        </w:rPr>
      </w:pPr>
      <w:r w:rsidRPr="002A10E5">
        <w:rPr>
          <w:lang w:eastAsia="ar-SA"/>
        </w:rPr>
        <w:t xml:space="preserve">муниципального образования                                                    А.В.Кириенко                                                                                                             </w:t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firstLine="709"/>
        <w:rPr>
          <w:lang w:eastAsia="ar-SA"/>
        </w:rPr>
      </w:pPr>
      <w:r w:rsidRPr="002A10E5">
        <w:rPr>
          <w:lang w:eastAsia="ar-SA"/>
        </w:rPr>
        <w:t xml:space="preserve"> </w:t>
      </w:r>
      <w:r w:rsidRPr="002A10E5">
        <w:rPr>
          <w:lang w:eastAsia="ar-SA"/>
        </w:rPr>
        <w:tab/>
      </w:r>
      <w:r w:rsidRPr="002A10E5">
        <w:rPr>
          <w:lang w:eastAsia="ar-SA"/>
        </w:rPr>
        <w:tab/>
      </w:r>
      <w:r w:rsidRPr="002A10E5">
        <w:rPr>
          <w:lang w:eastAsia="ar-SA"/>
        </w:rPr>
        <w:tab/>
      </w:r>
      <w:r w:rsidRPr="002A10E5">
        <w:rPr>
          <w:lang w:eastAsia="ar-SA"/>
        </w:rPr>
        <w:tab/>
      </w:r>
      <w:r w:rsidRPr="002A10E5">
        <w:rPr>
          <w:lang w:eastAsia="ar-SA"/>
        </w:rPr>
        <w:tab/>
      </w:r>
      <w:r w:rsidRPr="002A10E5">
        <w:rPr>
          <w:lang w:eastAsia="ar-SA"/>
        </w:rPr>
        <w:tab/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ind w:left="4254" w:firstLine="709"/>
      </w:pPr>
      <w:r w:rsidRPr="002A10E5">
        <w:t>Приложение к постановлению</w:t>
      </w:r>
      <w:r w:rsidRPr="002A10E5">
        <w:tab/>
      </w:r>
      <w:r w:rsidRPr="002A10E5">
        <w:tab/>
        <w:t xml:space="preserve">администрации Краснореченского        </w:t>
      </w:r>
    </w:p>
    <w:p w:rsidR="002A10E5" w:rsidRPr="002A10E5" w:rsidRDefault="002A10E5" w:rsidP="002A10E5">
      <w:pPr>
        <w:widowControl/>
        <w:autoSpaceDE/>
        <w:autoSpaceDN/>
        <w:adjustRightInd/>
        <w:ind w:firstLine="709"/>
      </w:pP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  <w:t xml:space="preserve">муниципального образования </w:t>
      </w:r>
    </w:p>
    <w:p w:rsidR="002A10E5" w:rsidRPr="002A10E5" w:rsidRDefault="002A10E5" w:rsidP="002A10E5">
      <w:pPr>
        <w:widowControl/>
        <w:autoSpaceDE/>
        <w:autoSpaceDN/>
        <w:adjustRightInd/>
        <w:ind w:firstLine="709"/>
      </w:pP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  <w:t xml:space="preserve">Пугачевского  муниципального </w:t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 w:rsidRPr="002A10E5">
        <w:tab/>
      </w:r>
      <w:r>
        <w:tab/>
      </w:r>
      <w:r>
        <w:tab/>
      </w:r>
      <w:r w:rsidRPr="002A10E5">
        <w:t>района Саратовской области</w:t>
      </w:r>
    </w:p>
    <w:p w:rsidR="002A10E5" w:rsidRPr="002A10E5" w:rsidRDefault="002A10E5" w:rsidP="002A10E5">
      <w:pPr>
        <w:widowControl/>
        <w:rPr>
          <w:bCs/>
          <w:lang w:eastAsia="en-US"/>
        </w:rPr>
      </w:pP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</w:r>
      <w:r w:rsidRPr="002A10E5">
        <w:rPr>
          <w:bCs/>
          <w:lang w:eastAsia="en-US"/>
        </w:rPr>
        <w:tab/>
        <w:t xml:space="preserve">от 6 мая 2025 года № 32 </w:t>
      </w:r>
    </w:p>
    <w:p w:rsidR="002A10E5" w:rsidRPr="002A10E5" w:rsidRDefault="002A10E5" w:rsidP="002A10E5">
      <w:pPr>
        <w:widowControl/>
        <w:rPr>
          <w:bCs/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8334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833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8334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8334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833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</w:p>
    <w:p w:rsidR="002A10E5" w:rsidRPr="002A10E5" w:rsidRDefault="002A10E5" w:rsidP="002A10E5">
      <w:pPr>
        <w:widowControl/>
        <w:suppressAutoHyphens/>
        <w:autoSpaceDE/>
        <w:autoSpaceDN/>
        <w:adjustRightInd/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782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E5" w:rsidRDefault="002A10E5" w:rsidP="002A10E5">
      <w:pPr>
        <w:widowControl/>
        <w:autoSpaceDE/>
        <w:autoSpaceDN/>
        <w:adjustRightInd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0" w:type="auto"/>
        <w:tblInd w:w="17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967"/>
      </w:tblGrid>
      <w:tr w:rsidR="00A13EBB" w:rsidRPr="00A13EBB" w:rsidTr="005100E6">
        <w:trPr>
          <w:trHeight w:val="100"/>
        </w:trPr>
        <w:tc>
          <w:tcPr>
            <w:tcW w:w="8967" w:type="dxa"/>
            <w:tcBorders>
              <w:top w:val="single" w:sz="4" w:space="0" w:color="auto"/>
            </w:tcBorders>
          </w:tcPr>
          <w:p w:rsidR="005137A1" w:rsidRPr="00A13EBB" w:rsidRDefault="005137A1" w:rsidP="003F7499">
            <w:pPr>
              <w:jc w:val="both"/>
            </w:pPr>
          </w:p>
        </w:tc>
      </w:tr>
    </w:tbl>
    <w:p w:rsidR="005100E6" w:rsidRPr="00A13EBB" w:rsidRDefault="005100E6" w:rsidP="003A3900">
      <w:pPr>
        <w:tabs>
          <w:tab w:val="left" w:pos="5880"/>
        </w:tabs>
        <w:ind w:right="-284"/>
        <w:contextualSpacing/>
        <w:jc w:val="both"/>
      </w:pPr>
      <w:r w:rsidRPr="00A13EBB">
        <w:t xml:space="preserve">Главный редактор  </w:t>
      </w:r>
      <w:r w:rsidR="00FF247A">
        <w:t>Кириенко А.В.</w:t>
      </w:r>
      <w:r w:rsidRPr="00A13EBB">
        <w:tab/>
        <w:t>Периодичность выпуска не реже 1 квартал</w:t>
      </w:r>
    </w:p>
    <w:p w:rsidR="005100E6" w:rsidRPr="00A13EBB" w:rsidRDefault="005100E6" w:rsidP="003F7499">
      <w:pPr>
        <w:tabs>
          <w:tab w:val="left" w:pos="5880"/>
        </w:tabs>
        <w:contextualSpacing/>
        <w:jc w:val="both"/>
      </w:pPr>
      <w:r w:rsidRPr="00A13EBB">
        <w:t>Адрес редакции: 413702 с.</w:t>
      </w:r>
      <w:r w:rsidR="004D543A" w:rsidRPr="00A13EBB">
        <w:t xml:space="preserve"> </w:t>
      </w:r>
      <w:r w:rsidRPr="00A13EBB">
        <w:t>Красная Речка,</w:t>
      </w:r>
      <w:r w:rsidRPr="00A13EBB">
        <w:tab/>
        <w:t>Распространяется бесплатно</w:t>
      </w:r>
    </w:p>
    <w:p w:rsidR="005100E6" w:rsidRPr="00A13EBB" w:rsidRDefault="005100E6" w:rsidP="003F7499">
      <w:pPr>
        <w:tabs>
          <w:tab w:val="left" w:pos="5880"/>
        </w:tabs>
        <w:contextualSpacing/>
        <w:jc w:val="both"/>
      </w:pPr>
      <w:r w:rsidRPr="00A13EBB">
        <w:t xml:space="preserve"> ул. Кутякова, д.</w:t>
      </w:r>
      <w:r w:rsidR="008F4C65">
        <w:t xml:space="preserve"> 80, пом. 2</w:t>
      </w:r>
      <w:r w:rsidRPr="00A13EBB">
        <w:tab/>
        <w:t>Тираж  10 экземпляров</w:t>
      </w:r>
    </w:p>
    <w:p w:rsidR="005100E6" w:rsidRPr="00A13EBB" w:rsidRDefault="005100E6" w:rsidP="003F7499">
      <w:pPr>
        <w:contextualSpacing/>
        <w:jc w:val="both"/>
      </w:pPr>
      <w:r w:rsidRPr="00A13EBB">
        <w:rPr>
          <w:lang w:val="en-US"/>
        </w:rPr>
        <w:t>E</w:t>
      </w:r>
      <w:r w:rsidRPr="00A13EBB">
        <w:t>-</w:t>
      </w:r>
      <w:r w:rsidRPr="00A13EBB">
        <w:rPr>
          <w:lang w:val="en-US"/>
        </w:rPr>
        <w:t>mail</w:t>
      </w:r>
      <w:r w:rsidRPr="00A13EBB">
        <w:t xml:space="preserve">: </w:t>
      </w:r>
      <w:hyperlink r:id="rId16" w:history="1">
        <w:r w:rsidRPr="00A13EBB">
          <w:rPr>
            <w:u w:val="single"/>
            <w:lang w:val="en-US"/>
          </w:rPr>
          <w:t>kradmin</w:t>
        </w:r>
        <w:r w:rsidRPr="00A13EBB">
          <w:rPr>
            <w:u w:val="single"/>
          </w:rPr>
          <w:t>@</w:t>
        </w:r>
        <w:r w:rsidRPr="00A13EBB">
          <w:rPr>
            <w:u w:val="single"/>
            <w:lang w:val="en-US"/>
          </w:rPr>
          <w:t>mail</w:t>
        </w:r>
        <w:r w:rsidRPr="00A13EBB">
          <w:rPr>
            <w:u w:val="single"/>
          </w:rPr>
          <w:t>.</w:t>
        </w:r>
        <w:proofErr w:type="spellStart"/>
        <w:r w:rsidRPr="00A13EBB">
          <w:rPr>
            <w:u w:val="single"/>
            <w:lang w:val="en-US"/>
          </w:rPr>
          <w:t>ru</w:t>
        </w:r>
        <w:proofErr w:type="spellEnd"/>
      </w:hyperlink>
      <w:r w:rsidR="00A37236" w:rsidRPr="00A13EBB">
        <w:tab/>
      </w:r>
      <w:r w:rsidR="00A37236" w:rsidRPr="00A13EBB">
        <w:tab/>
      </w:r>
      <w:r w:rsidR="00A37236" w:rsidRPr="00A13EBB">
        <w:tab/>
      </w:r>
      <w:r w:rsidR="00A37236" w:rsidRPr="00A13EBB">
        <w:tab/>
      </w:r>
      <w:r w:rsidR="00A37236" w:rsidRPr="00A13EBB">
        <w:tab/>
      </w:r>
      <w:r w:rsidR="00A37236" w:rsidRPr="00A13EBB">
        <w:tab/>
      </w:r>
      <w:r w:rsidR="00AD3A3E" w:rsidRPr="00A13EBB">
        <w:t xml:space="preserve">     </w:t>
      </w:r>
      <w:r w:rsidR="00D549CC" w:rsidRPr="00A13EBB">
        <w:t xml:space="preserve">Номер подписан </w:t>
      </w:r>
      <w:proofErr w:type="gramStart"/>
      <w:r w:rsidR="002A10E5">
        <w:t>0</w:t>
      </w:r>
      <w:r w:rsidR="00CC39A3">
        <w:t>6</w:t>
      </w:r>
      <w:r w:rsidR="00D4149F" w:rsidRPr="00A13EBB">
        <w:t>.</w:t>
      </w:r>
      <w:r w:rsidR="009B703C">
        <w:t>0</w:t>
      </w:r>
      <w:r w:rsidR="002A10E5">
        <w:t>5</w:t>
      </w:r>
      <w:r w:rsidR="00583D45" w:rsidRPr="00A13EBB">
        <w:t>.2</w:t>
      </w:r>
      <w:r w:rsidRPr="00A13EBB">
        <w:t>0</w:t>
      </w:r>
      <w:r w:rsidR="00FB698F">
        <w:t>2</w:t>
      </w:r>
      <w:r w:rsidR="005B7CAB">
        <w:t>5</w:t>
      </w:r>
      <w:r w:rsidRPr="00A13EBB">
        <w:t xml:space="preserve">  г</w:t>
      </w:r>
      <w:proofErr w:type="gramEnd"/>
      <w:r w:rsidRPr="00A13EBB">
        <w:t>.</w:t>
      </w:r>
    </w:p>
    <w:p w:rsidR="002A465D" w:rsidRPr="00A13EBB" w:rsidRDefault="005100E6">
      <w:pPr>
        <w:tabs>
          <w:tab w:val="left" w:pos="4065"/>
        </w:tabs>
        <w:jc w:val="both"/>
      </w:pPr>
      <w:r w:rsidRPr="00A13EBB">
        <w:t>Периодичность выпуска не реже 1 раза в квартал</w:t>
      </w:r>
      <w:r w:rsidRPr="00A13EBB">
        <w:tab/>
      </w:r>
      <w:r w:rsidRPr="00A13EBB">
        <w:tab/>
        <w:t xml:space="preserve">                   Время подписания в печать </w:t>
      </w:r>
      <w:r w:rsidR="008625EF" w:rsidRPr="00A13EBB">
        <w:t>– 1</w:t>
      </w:r>
      <w:r w:rsidR="008F4C65">
        <w:t>7</w:t>
      </w:r>
      <w:r w:rsidR="00A12A80" w:rsidRPr="00A13EBB">
        <w:t>.00</w:t>
      </w:r>
    </w:p>
    <w:sectPr w:rsidR="002A465D" w:rsidRPr="00A13EBB" w:rsidSect="00F0550D">
      <w:footerReference w:type="default" r:id="rId17"/>
      <w:pgSz w:w="11906" w:h="16838" w:code="9"/>
      <w:pgMar w:top="1134" w:right="850" w:bottom="568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873" w:rsidRDefault="008D7873">
      <w:r>
        <w:separator/>
      </w:r>
    </w:p>
  </w:endnote>
  <w:endnote w:type="continuationSeparator" w:id="0">
    <w:p w:rsidR="008D7873" w:rsidRDefault="008D7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ltant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Print"/>
    <w:charset w:val="00"/>
    <w:family w:val="auto"/>
    <w:pitch w:val="default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612"/>
      <w:docPartObj>
        <w:docPartGallery w:val="Page Numbers (Bottom of Page)"/>
        <w:docPartUnique/>
      </w:docPartObj>
    </w:sdtPr>
    <w:sdtEndPr/>
    <w:sdtContent>
      <w:p w:rsidR="00004FC3" w:rsidRDefault="00004FC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0E5">
          <w:rPr>
            <w:noProof/>
          </w:rPr>
          <w:t>9</w:t>
        </w:r>
        <w:r>
          <w:fldChar w:fldCharType="end"/>
        </w:r>
      </w:p>
    </w:sdtContent>
  </w:sdt>
  <w:p w:rsidR="00004FC3" w:rsidRPr="00717607" w:rsidRDefault="00004FC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873" w:rsidRDefault="008D7873">
      <w:r>
        <w:separator/>
      </w:r>
    </w:p>
  </w:footnote>
  <w:footnote w:type="continuationSeparator" w:id="0">
    <w:p w:rsidR="008D7873" w:rsidRDefault="008D7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E6796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3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2E81CE0"/>
    <w:multiLevelType w:val="multilevel"/>
    <w:tmpl w:val="CF86C6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5B2B80"/>
    <w:multiLevelType w:val="singleLevel"/>
    <w:tmpl w:val="045A5110"/>
    <w:lvl w:ilvl="0">
      <w:start w:val="2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6">
    <w:nsid w:val="075A40EB"/>
    <w:multiLevelType w:val="multilevel"/>
    <w:tmpl w:val="5FDE3C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462232"/>
    <w:multiLevelType w:val="multilevel"/>
    <w:tmpl w:val="CB2E4B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5EA656A"/>
    <w:multiLevelType w:val="hybridMultilevel"/>
    <w:tmpl w:val="A3DA74D8"/>
    <w:lvl w:ilvl="0" w:tplc="1EEC94B0">
      <w:start w:val="1"/>
      <w:numFmt w:val="decimal"/>
      <w:lvlText w:val="%1."/>
      <w:lvlJc w:val="left"/>
      <w:pPr>
        <w:ind w:left="10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A6003"/>
    <w:multiLevelType w:val="multilevel"/>
    <w:tmpl w:val="531026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0A16CF"/>
    <w:multiLevelType w:val="hybridMultilevel"/>
    <w:tmpl w:val="78B075D6"/>
    <w:lvl w:ilvl="0" w:tplc="32044148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11">
    <w:nsid w:val="1B275A67"/>
    <w:multiLevelType w:val="multilevel"/>
    <w:tmpl w:val="E4064B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E43F3C"/>
    <w:multiLevelType w:val="multilevel"/>
    <w:tmpl w:val="46C2FB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B81419"/>
    <w:multiLevelType w:val="multilevel"/>
    <w:tmpl w:val="3678F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1316D8"/>
    <w:multiLevelType w:val="hybridMultilevel"/>
    <w:tmpl w:val="B18A9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515031"/>
    <w:multiLevelType w:val="multilevel"/>
    <w:tmpl w:val="824C03D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C147E6"/>
    <w:multiLevelType w:val="hybridMultilevel"/>
    <w:tmpl w:val="94946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FD4DA3"/>
    <w:multiLevelType w:val="hybridMultilevel"/>
    <w:tmpl w:val="CAC43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2057B"/>
    <w:multiLevelType w:val="multilevel"/>
    <w:tmpl w:val="2FDA1BF8"/>
    <w:lvl w:ilvl="0">
      <w:start w:val="38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43D91262"/>
    <w:multiLevelType w:val="singleLevel"/>
    <w:tmpl w:val="5682151A"/>
    <w:lvl w:ilvl="0">
      <w:start w:val="7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20">
    <w:nsid w:val="44C327AF"/>
    <w:multiLevelType w:val="hybridMultilevel"/>
    <w:tmpl w:val="0B1C87B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B044A"/>
    <w:multiLevelType w:val="singleLevel"/>
    <w:tmpl w:val="78561264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2">
    <w:nsid w:val="463C329B"/>
    <w:multiLevelType w:val="multilevel"/>
    <w:tmpl w:val="0A46622A"/>
    <w:lvl w:ilvl="0">
      <w:start w:val="5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47B9485A"/>
    <w:multiLevelType w:val="multilevel"/>
    <w:tmpl w:val="BC30EF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3726E8"/>
    <w:multiLevelType w:val="multilevel"/>
    <w:tmpl w:val="8DC2B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4853BA"/>
    <w:multiLevelType w:val="hybridMultilevel"/>
    <w:tmpl w:val="AFEEDAC2"/>
    <w:lvl w:ilvl="0" w:tplc="320441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76B7719"/>
    <w:multiLevelType w:val="hybridMultilevel"/>
    <w:tmpl w:val="07A6C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952261"/>
    <w:multiLevelType w:val="multilevel"/>
    <w:tmpl w:val="40F0C2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894A52"/>
    <w:multiLevelType w:val="multilevel"/>
    <w:tmpl w:val="9E48B5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D64966"/>
    <w:multiLevelType w:val="singleLevel"/>
    <w:tmpl w:val="3E5234F4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0">
    <w:nsid w:val="63160B11"/>
    <w:multiLevelType w:val="singleLevel"/>
    <w:tmpl w:val="88BE71FE"/>
    <w:lvl w:ilvl="0">
      <w:start w:val="8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31">
    <w:nsid w:val="66CF5959"/>
    <w:multiLevelType w:val="multilevel"/>
    <w:tmpl w:val="3662CEEA"/>
    <w:lvl w:ilvl="0">
      <w:start w:val="50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685A0BCB"/>
    <w:multiLevelType w:val="singleLevel"/>
    <w:tmpl w:val="997837CC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3">
    <w:nsid w:val="6BB12E17"/>
    <w:multiLevelType w:val="multilevel"/>
    <w:tmpl w:val="B0A63F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C41786"/>
    <w:multiLevelType w:val="hybridMultilevel"/>
    <w:tmpl w:val="55643A92"/>
    <w:lvl w:ilvl="0" w:tplc="45EE3C3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5">
    <w:nsid w:val="6F9A2C4F"/>
    <w:multiLevelType w:val="singleLevel"/>
    <w:tmpl w:val="376EDBF4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6">
    <w:nsid w:val="70B942E2"/>
    <w:multiLevelType w:val="hybridMultilevel"/>
    <w:tmpl w:val="47EA6930"/>
    <w:lvl w:ilvl="0" w:tplc="3204414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9F4DED"/>
    <w:multiLevelType w:val="multilevel"/>
    <w:tmpl w:val="713EDC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2B31DC"/>
    <w:multiLevelType w:val="multilevel"/>
    <w:tmpl w:val="BAA4BA8A"/>
    <w:lvl w:ilvl="0">
      <w:start w:val="3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7A031EBB"/>
    <w:multiLevelType w:val="multilevel"/>
    <w:tmpl w:val="D45EBA26"/>
    <w:lvl w:ilvl="0">
      <w:start w:val="5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0">
    <w:nsid w:val="7A9C00E0"/>
    <w:multiLevelType w:val="multilevel"/>
    <w:tmpl w:val="42FAE428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1">
    <w:nsid w:val="7BCB6B03"/>
    <w:multiLevelType w:val="singleLevel"/>
    <w:tmpl w:val="1E0E638C"/>
    <w:lvl w:ilvl="0">
      <w:start w:val="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21"/>
  </w:num>
  <w:num w:numId="3">
    <w:abstractNumId w:val="21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3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41"/>
  </w:num>
  <w:num w:numId="9">
    <w:abstractNumId w:val="5"/>
    <w:lvlOverride w:ilvl="0">
      <w:startOverride w:val="2"/>
    </w:lvlOverride>
  </w:num>
  <w:num w:numId="10">
    <w:abstractNumId w:val="29"/>
  </w:num>
  <w:num w:numId="11">
    <w:abstractNumId w:val="19"/>
  </w:num>
  <w:num w:numId="12">
    <w:abstractNumId w:val="3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</w:num>
  <w:num w:numId="15">
    <w:abstractNumId w:val="35"/>
  </w:num>
  <w:num w:numId="16">
    <w:abstractNumId w:val="36"/>
  </w:num>
  <w:num w:numId="17">
    <w:abstractNumId w:val="10"/>
  </w:num>
  <w:num w:numId="18">
    <w:abstractNumId w:val="25"/>
  </w:num>
  <w:num w:numId="19">
    <w:abstractNumId w:val="16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26"/>
  </w:num>
  <w:num w:numId="23">
    <w:abstractNumId w:val="20"/>
  </w:num>
  <w:num w:numId="2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3"/>
  </w:num>
  <w:num w:numId="27">
    <w:abstractNumId w:val="27"/>
  </w:num>
  <w:num w:numId="28">
    <w:abstractNumId w:val="23"/>
  </w:num>
  <w:num w:numId="29">
    <w:abstractNumId w:val="4"/>
  </w:num>
  <w:num w:numId="30">
    <w:abstractNumId w:val="11"/>
  </w:num>
  <w:num w:numId="31">
    <w:abstractNumId w:val="6"/>
  </w:num>
  <w:num w:numId="32">
    <w:abstractNumId w:val="37"/>
  </w:num>
  <w:num w:numId="33">
    <w:abstractNumId w:val="33"/>
  </w:num>
  <w:num w:numId="34">
    <w:abstractNumId w:val="15"/>
  </w:num>
  <w:num w:numId="35">
    <w:abstractNumId w:val="31"/>
  </w:num>
  <w:num w:numId="36">
    <w:abstractNumId w:val="9"/>
  </w:num>
  <w:num w:numId="37">
    <w:abstractNumId w:val="39"/>
  </w:num>
  <w:num w:numId="38">
    <w:abstractNumId w:val="22"/>
  </w:num>
  <w:num w:numId="39">
    <w:abstractNumId w:val="12"/>
  </w:num>
  <w:num w:numId="40">
    <w:abstractNumId w:val="40"/>
  </w:num>
  <w:num w:numId="41">
    <w:abstractNumId w:val="38"/>
  </w:num>
  <w:num w:numId="42">
    <w:abstractNumId w:val="18"/>
  </w:num>
  <w:num w:numId="43">
    <w:abstractNumId w:val="24"/>
  </w:num>
  <w:num w:numId="44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E6"/>
    <w:rsid w:val="00004FC3"/>
    <w:rsid w:val="00005CA3"/>
    <w:rsid w:val="0001294A"/>
    <w:rsid w:val="000142E5"/>
    <w:rsid w:val="00017AE5"/>
    <w:rsid w:val="000226B1"/>
    <w:rsid w:val="00041D99"/>
    <w:rsid w:val="00042657"/>
    <w:rsid w:val="00042B8D"/>
    <w:rsid w:val="00045871"/>
    <w:rsid w:val="00046C8D"/>
    <w:rsid w:val="000519C0"/>
    <w:rsid w:val="0006021A"/>
    <w:rsid w:val="00063D3E"/>
    <w:rsid w:val="000670BA"/>
    <w:rsid w:val="000717F2"/>
    <w:rsid w:val="00071F03"/>
    <w:rsid w:val="00076542"/>
    <w:rsid w:val="00082E24"/>
    <w:rsid w:val="00084ABE"/>
    <w:rsid w:val="0009322C"/>
    <w:rsid w:val="000A4B86"/>
    <w:rsid w:val="000B1F40"/>
    <w:rsid w:val="000B4375"/>
    <w:rsid w:val="000C30E0"/>
    <w:rsid w:val="000D1961"/>
    <w:rsid w:val="000E285A"/>
    <w:rsid w:val="000E5253"/>
    <w:rsid w:val="000F35A5"/>
    <w:rsid w:val="0011388A"/>
    <w:rsid w:val="0011604F"/>
    <w:rsid w:val="00117427"/>
    <w:rsid w:val="001216B2"/>
    <w:rsid w:val="0012436F"/>
    <w:rsid w:val="00132196"/>
    <w:rsid w:val="00133E34"/>
    <w:rsid w:val="00135169"/>
    <w:rsid w:val="00147C88"/>
    <w:rsid w:val="00151541"/>
    <w:rsid w:val="00160691"/>
    <w:rsid w:val="00175C86"/>
    <w:rsid w:val="00181596"/>
    <w:rsid w:val="00185B66"/>
    <w:rsid w:val="001860A4"/>
    <w:rsid w:val="00192D4E"/>
    <w:rsid w:val="001A266F"/>
    <w:rsid w:val="001A2CB6"/>
    <w:rsid w:val="001A2E03"/>
    <w:rsid w:val="001A5960"/>
    <w:rsid w:val="001B2970"/>
    <w:rsid w:val="001B3514"/>
    <w:rsid w:val="001C0348"/>
    <w:rsid w:val="001D750C"/>
    <w:rsid w:val="001E375D"/>
    <w:rsid w:val="001E4C10"/>
    <w:rsid w:val="001F2C29"/>
    <w:rsid w:val="001F6C42"/>
    <w:rsid w:val="001F6F44"/>
    <w:rsid w:val="00212508"/>
    <w:rsid w:val="00221BE6"/>
    <w:rsid w:val="00223844"/>
    <w:rsid w:val="00227C3F"/>
    <w:rsid w:val="00235ADD"/>
    <w:rsid w:val="00245401"/>
    <w:rsid w:val="002512E1"/>
    <w:rsid w:val="002515D7"/>
    <w:rsid w:val="00257390"/>
    <w:rsid w:val="00266556"/>
    <w:rsid w:val="00274F2E"/>
    <w:rsid w:val="00276F32"/>
    <w:rsid w:val="0028473D"/>
    <w:rsid w:val="00293423"/>
    <w:rsid w:val="002953D2"/>
    <w:rsid w:val="00295D0F"/>
    <w:rsid w:val="002A10E5"/>
    <w:rsid w:val="002A2C64"/>
    <w:rsid w:val="002A465D"/>
    <w:rsid w:val="002B00AB"/>
    <w:rsid w:val="002C4CC3"/>
    <w:rsid w:val="002C74FB"/>
    <w:rsid w:val="002E7825"/>
    <w:rsid w:val="002F13CC"/>
    <w:rsid w:val="002F24CA"/>
    <w:rsid w:val="002F3162"/>
    <w:rsid w:val="002F7B41"/>
    <w:rsid w:val="00303921"/>
    <w:rsid w:val="00310229"/>
    <w:rsid w:val="003146DB"/>
    <w:rsid w:val="0032175A"/>
    <w:rsid w:val="00321D1A"/>
    <w:rsid w:val="00342217"/>
    <w:rsid w:val="00342232"/>
    <w:rsid w:val="00343103"/>
    <w:rsid w:val="003544E5"/>
    <w:rsid w:val="00354EB5"/>
    <w:rsid w:val="00356D7E"/>
    <w:rsid w:val="003621F0"/>
    <w:rsid w:val="00367F09"/>
    <w:rsid w:val="00371E6A"/>
    <w:rsid w:val="00374EF8"/>
    <w:rsid w:val="003821DA"/>
    <w:rsid w:val="003830D4"/>
    <w:rsid w:val="003925AE"/>
    <w:rsid w:val="003928F5"/>
    <w:rsid w:val="00396CE2"/>
    <w:rsid w:val="00397E2A"/>
    <w:rsid w:val="003A1766"/>
    <w:rsid w:val="003A3900"/>
    <w:rsid w:val="003B201E"/>
    <w:rsid w:val="003B2F8F"/>
    <w:rsid w:val="003E2044"/>
    <w:rsid w:val="003F7499"/>
    <w:rsid w:val="0040493B"/>
    <w:rsid w:val="00405ED7"/>
    <w:rsid w:val="00406562"/>
    <w:rsid w:val="00414251"/>
    <w:rsid w:val="004143EC"/>
    <w:rsid w:val="00414DA3"/>
    <w:rsid w:val="00422926"/>
    <w:rsid w:val="00425498"/>
    <w:rsid w:val="004301C6"/>
    <w:rsid w:val="00437CBC"/>
    <w:rsid w:val="004442D9"/>
    <w:rsid w:val="00450856"/>
    <w:rsid w:val="00452E06"/>
    <w:rsid w:val="0046083F"/>
    <w:rsid w:val="0046329E"/>
    <w:rsid w:val="0046502F"/>
    <w:rsid w:val="00472467"/>
    <w:rsid w:val="0047422C"/>
    <w:rsid w:val="0049720D"/>
    <w:rsid w:val="004A0D62"/>
    <w:rsid w:val="004A1D72"/>
    <w:rsid w:val="004A613E"/>
    <w:rsid w:val="004C1F97"/>
    <w:rsid w:val="004D543A"/>
    <w:rsid w:val="004D552E"/>
    <w:rsid w:val="005100E6"/>
    <w:rsid w:val="005137A1"/>
    <w:rsid w:val="005138EF"/>
    <w:rsid w:val="00521F86"/>
    <w:rsid w:val="005267ED"/>
    <w:rsid w:val="00532499"/>
    <w:rsid w:val="00532ED9"/>
    <w:rsid w:val="005344B8"/>
    <w:rsid w:val="00544C28"/>
    <w:rsid w:val="00547D98"/>
    <w:rsid w:val="00552CC3"/>
    <w:rsid w:val="00560163"/>
    <w:rsid w:val="00562192"/>
    <w:rsid w:val="00567952"/>
    <w:rsid w:val="00583D45"/>
    <w:rsid w:val="00592062"/>
    <w:rsid w:val="005963BF"/>
    <w:rsid w:val="005A6AD9"/>
    <w:rsid w:val="005B1810"/>
    <w:rsid w:val="005B3F90"/>
    <w:rsid w:val="005B7CAB"/>
    <w:rsid w:val="005C0E40"/>
    <w:rsid w:val="005E1EAE"/>
    <w:rsid w:val="005E37F8"/>
    <w:rsid w:val="005E6BC6"/>
    <w:rsid w:val="005E6E94"/>
    <w:rsid w:val="005F64FA"/>
    <w:rsid w:val="00600213"/>
    <w:rsid w:val="006110FD"/>
    <w:rsid w:val="006122D8"/>
    <w:rsid w:val="0062542D"/>
    <w:rsid w:val="00632EAB"/>
    <w:rsid w:val="00633384"/>
    <w:rsid w:val="00640BDF"/>
    <w:rsid w:val="00641B3A"/>
    <w:rsid w:val="00657F35"/>
    <w:rsid w:val="006623A2"/>
    <w:rsid w:val="00662E10"/>
    <w:rsid w:val="00666683"/>
    <w:rsid w:val="00676D1A"/>
    <w:rsid w:val="00693776"/>
    <w:rsid w:val="00694A90"/>
    <w:rsid w:val="006A659F"/>
    <w:rsid w:val="006B4163"/>
    <w:rsid w:val="006C0D57"/>
    <w:rsid w:val="006D592D"/>
    <w:rsid w:val="006D5A1F"/>
    <w:rsid w:val="006D6927"/>
    <w:rsid w:val="006E5095"/>
    <w:rsid w:val="006E7A6C"/>
    <w:rsid w:val="006F43B6"/>
    <w:rsid w:val="006F76CB"/>
    <w:rsid w:val="006F7AAD"/>
    <w:rsid w:val="006F7E56"/>
    <w:rsid w:val="00700C10"/>
    <w:rsid w:val="00703469"/>
    <w:rsid w:val="00705342"/>
    <w:rsid w:val="0071037B"/>
    <w:rsid w:val="00710E65"/>
    <w:rsid w:val="00713969"/>
    <w:rsid w:val="00724011"/>
    <w:rsid w:val="007334B6"/>
    <w:rsid w:val="00742D6F"/>
    <w:rsid w:val="007515CE"/>
    <w:rsid w:val="00757EBA"/>
    <w:rsid w:val="00761BE6"/>
    <w:rsid w:val="0076209A"/>
    <w:rsid w:val="00762E89"/>
    <w:rsid w:val="00765F4B"/>
    <w:rsid w:val="00770747"/>
    <w:rsid w:val="0077702B"/>
    <w:rsid w:val="007A0CD0"/>
    <w:rsid w:val="007B1B55"/>
    <w:rsid w:val="007B365B"/>
    <w:rsid w:val="007C0EC3"/>
    <w:rsid w:val="007E290D"/>
    <w:rsid w:val="007E3C1C"/>
    <w:rsid w:val="007F7C59"/>
    <w:rsid w:val="008041E5"/>
    <w:rsid w:val="00811882"/>
    <w:rsid w:val="00817596"/>
    <w:rsid w:val="008257F6"/>
    <w:rsid w:val="00827F30"/>
    <w:rsid w:val="008374DB"/>
    <w:rsid w:val="00840705"/>
    <w:rsid w:val="00841EF6"/>
    <w:rsid w:val="00847ADE"/>
    <w:rsid w:val="00855635"/>
    <w:rsid w:val="008625EF"/>
    <w:rsid w:val="0087732C"/>
    <w:rsid w:val="00877ABB"/>
    <w:rsid w:val="0088006D"/>
    <w:rsid w:val="00885486"/>
    <w:rsid w:val="008858BC"/>
    <w:rsid w:val="00890E46"/>
    <w:rsid w:val="008973B1"/>
    <w:rsid w:val="008A06E1"/>
    <w:rsid w:val="008A266D"/>
    <w:rsid w:val="008A3519"/>
    <w:rsid w:val="008B41E5"/>
    <w:rsid w:val="008C536A"/>
    <w:rsid w:val="008D7873"/>
    <w:rsid w:val="008E579B"/>
    <w:rsid w:val="008E589D"/>
    <w:rsid w:val="008F31D8"/>
    <w:rsid w:val="008F4C65"/>
    <w:rsid w:val="008F6D23"/>
    <w:rsid w:val="00916B78"/>
    <w:rsid w:val="009320C1"/>
    <w:rsid w:val="00936EE4"/>
    <w:rsid w:val="009405D5"/>
    <w:rsid w:val="009422F1"/>
    <w:rsid w:val="0095336A"/>
    <w:rsid w:val="00957C49"/>
    <w:rsid w:val="00972E48"/>
    <w:rsid w:val="00973F1A"/>
    <w:rsid w:val="009779D0"/>
    <w:rsid w:val="009856F4"/>
    <w:rsid w:val="00985A8A"/>
    <w:rsid w:val="00987238"/>
    <w:rsid w:val="0099004F"/>
    <w:rsid w:val="00995AA7"/>
    <w:rsid w:val="0099705A"/>
    <w:rsid w:val="009A4E93"/>
    <w:rsid w:val="009A6885"/>
    <w:rsid w:val="009B1C21"/>
    <w:rsid w:val="009B703C"/>
    <w:rsid w:val="009B7EBD"/>
    <w:rsid w:val="009C0380"/>
    <w:rsid w:val="009D09B3"/>
    <w:rsid w:val="009D3E3C"/>
    <w:rsid w:val="009E4477"/>
    <w:rsid w:val="009F6669"/>
    <w:rsid w:val="00A06317"/>
    <w:rsid w:val="00A12A80"/>
    <w:rsid w:val="00A13EBB"/>
    <w:rsid w:val="00A154C7"/>
    <w:rsid w:val="00A314C5"/>
    <w:rsid w:val="00A37236"/>
    <w:rsid w:val="00A73492"/>
    <w:rsid w:val="00A8436E"/>
    <w:rsid w:val="00A91558"/>
    <w:rsid w:val="00AB6B16"/>
    <w:rsid w:val="00AC2767"/>
    <w:rsid w:val="00AC36EC"/>
    <w:rsid w:val="00AD0D4C"/>
    <w:rsid w:val="00AD3A3E"/>
    <w:rsid w:val="00AE07B7"/>
    <w:rsid w:val="00AE0ECD"/>
    <w:rsid w:val="00AE2C67"/>
    <w:rsid w:val="00AE4336"/>
    <w:rsid w:val="00AE4878"/>
    <w:rsid w:val="00AE4FAE"/>
    <w:rsid w:val="00B0074C"/>
    <w:rsid w:val="00B00EBA"/>
    <w:rsid w:val="00B10CA7"/>
    <w:rsid w:val="00B11B77"/>
    <w:rsid w:val="00B12F4A"/>
    <w:rsid w:val="00B16AC6"/>
    <w:rsid w:val="00B233E8"/>
    <w:rsid w:val="00B24F68"/>
    <w:rsid w:val="00B40723"/>
    <w:rsid w:val="00B42627"/>
    <w:rsid w:val="00B45C0C"/>
    <w:rsid w:val="00B6231A"/>
    <w:rsid w:val="00B63BF2"/>
    <w:rsid w:val="00B7799B"/>
    <w:rsid w:val="00B81B21"/>
    <w:rsid w:val="00B81BD3"/>
    <w:rsid w:val="00B82642"/>
    <w:rsid w:val="00B9491E"/>
    <w:rsid w:val="00B95376"/>
    <w:rsid w:val="00BA55EB"/>
    <w:rsid w:val="00BB1439"/>
    <w:rsid w:val="00BB4723"/>
    <w:rsid w:val="00BB7449"/>
    <w:rsid w:val="00BC4C01"/>
    <w:rsid w:val="00BD6E56"/>
    <w:rsid w:val="00BF0B63"/>
    <w:rsid w:val="00BF17F8"/>
    <w:rsid w:val="00BF4413"/>
    <w:rsid w:val="00C149B8"/>
    <w:rsid w:val="00C20503"/>
    <w:rsid w:val="00C27C36"/>
    <w:rsid w:val="00C3110F"/>
    <w:rsid w:val="00C35D87"/>
    <w:rsid w:val="00C3739B"/>
    <w:rsid w:val="00C41895"/>
    <w:rsid w:val="00C42091"/>
    <w:rsid w:val="00C52047"/>
    <w:rsid w:val="00C575F2"/>
    <w:rsid w:val="00C639AE"/>
    <w:rsid w:val="00C65772"/>
    <w:rsid w:val="00C657FC"/>
    <w:rsid w:val="00C673BB"/>
    <w:rsid w:val="00C719B4"/>
    <w:rsid w:val="00C74793"/>
    <w:rsid w:val="00C74CD0"/>
    <w:rsid w:val="00C81ABF"/>
    <w:rsid w:val="00C8757A"/>
    <w:rsid w:val="00C9046A"/>
    <w:rsid w:val="00CA27F9"/>
    <w:rsid w:val="00CB01AA"/>
    <w:rsid w:val="00CB14F3"/>
    <w:rsid w:val="00CC2852"/>
    <w:rsid w:val="00CC39A3"/>
    <w:rsid w:val="00CD7A84"/>
    <w:rsid w:val="00CE01BA"/>
    <w:rsid w:val="00CE2ABD"/>
    <w:rsid w:val="00CE65D7"/>
    <w:rsid w:val="00D03918"/>
    <w:rsid w:val="00D0614A"/>
    <w:rsid w:val="00D201EC"/>
    <w:rsid w:val="00D227CF"/>
    <w:rsid w:val="00D2404D"/>
    <w:rsid w:val="00D357D6"/>
    <w:rsid w:val="00D4053E"/>
    <w:rsid w:val="00D4149F"/>
    <w:rsid w:val="00D448C2"/>
    <w:rsid w:val="00D52B8A"/>
    <w:rsid w:val="00D549CC"/>
    <w:rsid w:val="00D56FE5"/>
    <w:rsid w:val="00D619DB"/>
    <w:rsid w:val="00D7222C"/>
    <w:rsid w:val="00D74629"/>
    <w:rsid w:val="00D776A6"/>
    <w:rsid w:val="00D9359F"/>
    <w:rsid w:val="00DA59FC"/>
    <w:rsid w:val="00DB0999"/>
    <w:rsid w:val="00DB1385"/>
    <w:rsid w:val="00DB15F4"/>
    <w:rsid w:val="00DB3D49"/>
    <w:rsid w:val="00DC1AD3"/>
    <w:rsid w:val="00DC2C2F"/>
    <w:rsid w:val="00DD3907"/>
    <w:rsid w:val="00DE06C1"/>
    <w:rsid w:val="00DE5C26"/>
    <w:rsid w:val="00DF0C9D"/>
    <w:rsid w:val="00DF0D2E"/>
    <w:rsid w:val="00DF62A3"/>
    <w:rsid w:val="00E06060"/>
    <w:rsid w:val="00E101A4"/>
    <w:rsid w:val="00E11693"/>
    <w:rsid w:val="00E11BF8"/>
    <w:rsid w:val="00E11ED8"/>
    <w:rsid w:val="00E15A85"/>
    <w:rsid w:val="00E17353"/>
    <w:rsid w:val="00E20660"/>
    <w:rsid w:val="00E20BA4"/>
    <w:rsid w:val="00E21EA6"/>
    <w:rsid w:val="00E2273E"/>
    <w:rsid w:val="00E2776F"/>
    <w:rsid w:val="00E303F3"/>
    <w:rsid w:val="00E40AA8"/>
    <w:rsid w:val="00E414DE"/>
    <w:rsid w:val="00E42068"/>
    <w:rsid w:val="00E429EE"/>
    <w:rsid w:val="00E43CBA"/>
    <w:rsid w:val="00E43DBE"/>
    <w:rsid w:val="00E552F9"/>
    <w:rsid w:val="00E6172F"/>
    <w:rsid w:val="00E6516A"/>
    <w:rsid w:val="00E71E6D"/>
    <w:rsid w:val="00E74F22"/>
    <w:rsid w:val="00E80AA2"/>
    <w:rsid w:val="00E876B5"/>
    <w:rsid w:val="00EA09DA"/>
    <w:rsid w:val="00EA1E8B"/>
    <w:rsid w:val="00EB125B"/>
    <w:rsid w:val="00EC3C34"/>
    <w:rsid w:val="00EC624E"/>
    <w:rsid w:val="00ED147A"/>
    <w:rsid w:val="00ED6A88"/>
    <w:rsid w:val="00EE14D2"/>
    <w:rsid w:val="00EE67CA"/>
    <w:rsid w:val="00EE75DF"/>
    <w:rsid w:val="00EF530F"/>
    <w:rsid w:val="00F01418"/>
    <w:rsid w:val="00F02F82"/>
    <w:rsid w:val="00F0550D"/>
    <w:rsid w:val="00F150FA"/>
    <w:rsid w:val="00F24ECD"/>
    <w:rsid w:val="00F25E1F"/>
    <w:rsid w:val="00F329FA"/>
    <w:rsid w:val="00F372B7"/>
    <w:rsid w:val="00F454D5"/>
    <w:rsid w:val="00F85A05"/>
    <w:rsid w:val="00F8731B"/>
    <w:rsid w:val="00F87366"/>
    <w:rsid w:val="00FA0381"/>
    <w:rsid w:val="00FA618A"/>
    <w:rsid w:val="00FB54F6"/>
    <w:rsid w:val="00FB698F"/>
    <w:rsid w:val="00FD6F22"/>
    <w:rsid w:val="00FE1987"/>
    <w:rsid w:val="00FE6B43"/>
    <w:rsid w:val="00FF0D58"/>
    <w:rsid w:val="00FF1F4F"/>
    <w:rsid w:val="00FF2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5100E6"/>
    <w:pPr>
      <w:keepNext/>
      <w:widowControl/>
      <w:overflowPunct w:val="0"/>
      <w:jc w:val="both"/>
      <w:textAlignment w:val="baseline"/>
      <w:outlineLvl w:val="0"/>
    </w:pPr>
    <w:rPr>
      <w:b/>
      <w:bCs/>
      <w:sz w:val="24"/>
    </w:rPr>
  </w:style>
  <w:style w:type="paragraph" w:styleId="2">
    <w:name w:val="heading 2"/>
    <w:aliases w:val="!Разделы документа,Анализ"/>
    <w:basedOn w:val="a"/>
    <w:next w:val="a"/>
    <w:link w:val="20"/>
    <w:qFormat/>
    <w:rsid w:val="005100E6"/>
    <w:pPr>
      <w:keepNext/>
      <w:widowControl/>
      <w:overflowPunct w:val="0"/>
      <w:outlineLvl w:val="1"/>
    </w:pPr>
    <w:rPr>
      <w:b/>
      <w:bCs/>
      <w:color w:val="000000"/>
      <w:sz w:val="24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5100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!Параграфы/Статьи документа"/>
    <w:basedOn w:val="a"/>
    <w:next w:val="a"/>
    <w:link w:val="40"/>
    <w:unhideWhenUsed/>
    <w:qFormat/>
    <w:rsid w:val="005100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757EBA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E4336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5100E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AE4336"/>
    <w:pPr>
      <w:keepNext/>
      <w:widowControl/>
      <w:shd w:val="clear" w:color="auto" w:fill="FFFFFF"/>
      <w:autoSpaceDE/>
      <w:autoSpaceDN/>
      <w:adjustRightInd/>
      <w:spacing w:line="360" w:lineRule="auto"/>
      <w:ind w:left="182" w:right="931"/>
      <w:jc w:val="both"/>
      <w:outlineLvl w:val="7"/>
    </w:pPr>
    <w:rPr>
      <w:rFonts w:ascii="Consultant" w:hAnsi="Consultant"/>
      <w:b/>
    </w:rPr>
  </w:style>
  <w:style w:type="paragraph" w:styleId="9">
    <w:name w:val="heading 9"/>
    <w:basedOn w:val="a"/>
    <w:next w:val="a"/>
    <w:link w:val="90"/>
    <w:unhideWhenUsed/>
    <w:qFormat/>
    <w:rsid w:val="005100E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5100E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!Разделы документа Знак,Анализ Знак"/>
    <w:basedOn w:val="a0"/>
    <w:link w:val="2"/>
    <w:rsid w:val="005100E6"/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a3">
    <w:name w:val="Нижний колонтитул Знак"/>
    <w:link w:val="a4"/>
    <w:uiPriority w:val="99"/>
    <w:locked/>
    <w:rsid w:val="005100E6"/>
    <w:rPr>
      <w:lang w:eastAsia="ru-RU"/>
    </w:rPr>
  </w:style>
  <w:style w:type="paragraph" w:styleId="a4">
    <w:name w:val="footer"/>
    <w:basedOn w:val="a"/>
    <w:link w:val="a3"/>
    <w:uiPriority w:val="99"/>
    <w:rsid w:val="005100E6"/>
    <w:pPr>
      <w:widowControl/>
      <w:tabs>
        <w:tab w:val="center" w:pos="4677"/>
        <w:tab w:val="right" w:pos="9355"/>
      </w:tabs>
      <w:overflowPunct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Нижний колонтитул Знак1"/>
    <w:basedOn w:val="a0"/>
    <w:uiPriority w:val="99"/>
    <w:rsid w:val="005100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aliases w:val="!Заголовок документа"/>
    <w:basedOn w:val="a"/>
    <w:link w:val="a6"/>
    <w:uiPriority w:val="99"/>
    <w:rsid w:val="005100E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  <w:lang w:val="en-US" w:eastAsia="en-US"/>
    </w:rPr>
  </w:style>
  <w:style w:type="character" w:customStyle="1" w:styleId="a6">
    <w:name w:val="Верхний колонтитул Знак"/>
    <w:aliases w:val="!Заголовок документа Знак"/>
    <w:basedOn w:val="a0"/>
    <w:link w:val="a5"/>
    <w:uiPriority w:val="99"/>
    <w:rsid w:val="005100E6"/>
    <w:rPr>
      <w:rFonts w:ascii="Calibri" w:eastAsia="Times New Roman" w:hAnsi="Calibri" w:cs="Times New Roman"/>
      <w:lang w:val="en-US"/>
    </w:rPr>
  </w:style>
  <w:style w:type="character" w:styleId="a7">
    <w:name w:val="Hyperlink"/>
    <w:rsid w:val="005100E6"/>
    <w:rPr>
      <w:color w:val="0000FF"/>
      <w:u w:val="single"/>
    </w:rPr>
  </w:style>
  <w:style w:type="paragraph" w:styleId="a8">
    <w:name w:val="Balloon Text"/>
    <w:basedOn w:val="a"/>
    <w:link w:val="a9"/>
    <w:uiPriority w:val="99"/>
    <w:rsid w:val="005100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510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100E6"/>
    <w:pPr>
      <w:spacing w:line="318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5100E6"/>
    <w:pPr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5100E6"/>
    <w:rPr>
      <w:sz w:val="24"/>
      <w:szCs w:val="24"/>
    </w:rPr>
  </w:style>
  <w:style w:type="character" w:customStyle="1" w:styleId="FontStyle11">
    <w:name w:val="Font Style11"/>
    <w:rsid w:val="005100E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5100E6"/>
    <w:pPr>
      <w:spacing w:line="352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5100E6"/>
    <w:rPr>
      <w:sz w:val="24"/>
      <w:szCs w:val="24"/>
    </w:rPr>
  </w:style>
  <w:style w:type="paragraph" w:customStyle="1" w:styleId="Style9">
    <w:name w:val="Style9"/>
    <w:basedOn w:val="a"/>
    <w:uiPriority w:val="99"/>
    <w:rsid w:val="005100E6"/>
    <w:rPr>
      <w:sz w:val="24"/>
      <w:szCs w:val="24"/>
    </w:rPr>
  </w:style>
  <w:style w:type="paragraph" w:customStyle="1" w:styleId="Style10">
    <w:name w:val="Style10"/>
    <w:basedOn w:val="a"/>
    <w:rsid w:val="005100E6"/>
    <w:pPr>
      <w:spacing w:line="318" w:lineRule="exact"/>
      <w:ind w:firstLine="730"/>
    </w:pPr>
    <w:rPr>
      <w:sz w:val="24"/>
      <w:szCs w:val="24"/>
    </w:rPr>
  </w:style>
  <w:style w:type="character" w:customStyle="1" w:styleId="FontStyle13">
    <w:name w:val="Font Style13"/>
    <w:rsid w:val="005100E6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100E6"/>
    <w:rPr>
      <w:rFonts w:ascii="Times New Roman" w:hAnsi="Times New Roman" w:cs="Times New Roman"/>
      <w:sz w:val="26"/>
      <w:szCs w:val="26"/>
    </w:rPr>
  </w:style>
  <w:style w:type="paragraph" w:styleId="21">
    <w:name w:val="Body Text Indent 2"/>
    <w:basedOn w:val="a"/>
    <w:link w:val="22"/>
    <w:rsid w:val="005100E6"/>
    <w:pPr>
      <w:widowControl/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link w:val="ConsTitle0"/>
    <w:uiPriority w:val="99"/>
    <w:rsid w:val="005100E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a">
    <w:name w:val="page number"/>
    <w:rsid w:val="005100E6"/>
  </w:style>
  <w:style w:type="character" w:customStyle="1" w:styleId="ab">
    <w:name w:val="Основной текст Знак"/>
    <w:link w:val="ac"/>
    <w:locked/>
    <w:rsid w:val="005100E6"/>
    <w:rPr>
      <w:sz w:val="24"/>
      <w:szCs w:val="24"/>
    </w:rPr>
  </w:style>
  <w:style w:type="paragraph" w:styleId="ac">
    <w:name w:val="Body Text"/>
    <w:basedOn w:val="a"/>
    <w:link w:val="ab"/>
    <w:rsid w:val="005100E6"/>
    <w:pPr>
      <w:widowControl/>
      <w:autoSpaceDE/>
      <w:autoSpaceDN/>
      <w:adjustRightInd/>
      <w:spacing w:after="12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2">
    <w:name w:val="Основной текст Знак1"/>
    <w:basedOn w:val="a0"/>
    <w:uiPriority w:val="99"/>
    <w:rsid w:val="005100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5100E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d">
    <w:name w:val="Table Grid"/>
    <w:basedOn w:val="a1"/>
    <w:uiPriority w:val="59"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5100E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5">
    <w:name w:val="Без интервала1"/>
    <w:rsid w:val="005100E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Cell">
    <w:name w:val="ConsPlusCell"/>
    <w:rsid w:val="005100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">
    <w:name w:val="Текст документа"/>
    <w:basedOn w:val="a"/>
    <w:rsid w:val="005100E6"/>
    <w:pPr>
      <w:widowControl/>
      <w:overflowPunct w:val="0"/>
      <w:ind w:firstLine="720"/>
      <w:jc w:val="both"/>
      <w:textAlignment w:val="baseline"/>
    </w:pPr>
    <w:rPr>
      <w:sz w:val="28"/>
    </w:rPr>
  </w:style>
  <w:style w:type="paragraph" w:customStyle="1" w:styleId="af">
    <w:name w:val="Название закона"/>
    <w:basedOn w:val="a"/>
    <w:next w:val="ae"/>
    <w:rsid w:val="005100E6"/>
    <w:pPr>
      <w:widowControl/>
      <w:suppressAutoHyphens/>
      <w:overflowPunct w:val="0"/>
      <w:spacing w:after="480"/>
      <w:jc w:val="center"/>
      <w:textAlignment w:val="baseline"/>
    </w:pPr>
    <w:rPr>
      <w:b/>
      <w:sz w:val="36"/>
    </w:rPr>
  </w:style>
  <w:style w:type="paragraph" w:customStyle="1" w:styleId="ConsPlusNonformat">
    <w:name w:val="ConsPlusNonformat"/>
    <w:uiPriority w:val="99"/>
    <w:rsid w:val="005100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5100E6"/>
    <w:pPr>
      <w:spacing w:line="324" w:lineRule="exact"/>
      <w:ind w:firstLine="701"/>
      <w:jc w:val="both"/>
    </w:pPr>
    <w:rPr>
      <w:sz w:val="24"/>
      <w:szCs w:val="24"/>
    </w:rPr>
  </w:style>
  <w:style w:type="paragraph" w:styleId="af0">
    <w:name w:val="Title"/>
    <w:basedOn w:val="a"/>
    <w:link w:val="af1"/>
    <w:qFormat/>
    <w:rsid w:val="005100E6"/>
    <w:pPr>
      <w:widowControl/>
      <w:autoSpaceDE/>
      <w:autoSpaceDN/>
      <w:adjustRightInd/>
      <w:jc w:val="center"/>
    </w:pPr>
    <w:rPr>
      <w:b/>
      <w:sz w:val="28"/>
    </w:rPr>
  </w:style>
  <w:style w:type="character" w:customStyle="1" w:styleId="af1">
    <w:name w:val="Название Знак"/>
    <w:basedOn w:val="a0"/>
    <w:link w:val="af0"/>
    <w:rsid w:val="005100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5100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HTMLPreformattedChar">
    <w:name w:val="HTML Preformatted Char"/>
    <w:uiPriority w:val="99"/>
    <w:semiHidden/>
    <w:locked/>
    <w:rsid w:val="005100E6"/>
    <w:rPr>
      <w:rFonts w:ascii="Courier New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5100E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00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itleChar">
    <w:name w:val="Title Char"/>
    <w:uiPriority w:val="99"/>
    <w:locked/>
    <w:rsid w:val="005100E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BodyTextChar">
    <w:name w:val="Body Text Char"/>
    <w:uiPriority w:val="99"/>
    <w:semiHidden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uiPriority w:val="99"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5100E6"/>
    <w:pPr>
      <w:widowControl/>
      <w:autoSpaceDE/>
      <w:autoSpaceDN/>
      <w:adjustRightInd/>
    </w:pPr>
    <w:rPr>
      <w:sz w:val="28"/>
      <w:szCs w:val="24"/>
    </w:rPr>
  </w:style>
  <w:style w:type="character" w:customStyle="1" w:styleId="af5">
    <w:name w:val="Подзаголовок Знак"/>
    <w:basedOn w:val="a0"/>
    <w:link w:val="af4"/>
    <w:rsid w:val="005100E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odyText2Char">
    <w:name w:val="Body Text 2 Char"/>
    <w:uiPriority w:val="99"/>
    <w:semiHidden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semiHidden/>
    <w:rsid w:val="005100E6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semiHidden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uiPriority w:val="99"/>
    <w:semiHidden/>
    <w:locked/>
    <w:rsid w:val="005100E6"/>
    <w:rPr>
      <w:rFonts w:ascii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5100E6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100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5100E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5100E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List 2"/>
    <w:basedOn w:val="a"/>
    <w:uiPriority w:val="99"/>
    <w:semiHidden/>
    <w:rsid w:val="005100E6"/>
    <w:pPr>
      <w:widowControl/>
      <w:autoSpaceDE/>
      <w:autoSpaceDN/>
      <w:adjustRightInd/>
      <w:ind w:left="566" w:hanging="283"/>
    </w:pPr>
    <w:rPr>
      <w:sz w:val="28"/>
      <w:szCs w:val="24"/>
    </w:rPr>
  </w:style>
  <w:style w:type="character" w:customStyle="1" w:styleId="af7">
    <w:name w:val="Знак Знак"/>
    <w:uiPriority w:val="99"/>
    <w:locked/>
    <w:rsid w:val="005100E6"/>
    <w:rPr>
      <w:rFonts w:cs="Times New Roman"/>
      <w:lang w:val="ru-RU" w:eastAsia="ru-RU" w:bidi="ar-SA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5100E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100E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100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00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text">
    <w:name w:val="text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4"/>
      <w:szCs w:val="24"/>
    </w:rPr>
  </w:style>
  <w:style w:type="paragraph" w:customStyle="1" w:styleId="16">
    <w:name w:val="Название объекта1"/>
    <w:basedOn w:val="a"/>
    <w:rsid w:val="005100E6"/>
    <w:pPr>
      <w:widowControl/>
      <w:autoSpaceDE/>
      <w:autoSpaceDN/>
      <w:adjustRightInd/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article">
    <w:name w:val="article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8"/>
      <w:szCs w:val="28"/>
    </w:rPr>
  </w:style>
  <w:style w:type="paragraph" w:customStyle="1" w:styleId="section">
    <w:name w:val="section"/>
    <w:basedOn w:val="a"/>
    <w:rsid w:val="005100E6"/>
    <w:pPr>
      <w:widowControl/>
      <w:autoSpaceDE/>
      <w:autoSpaceDN/>
      <w:adjustRightInd/>
      <w:ind w:firstLine="567"/>
      <w:jc w:val="center"/>
    </w:pPr>
    <w:rPr>
      <w:rFonts w:ascii="Arial" w:hAnsi="Arial" w:cs="Arial"/>
      <w:sz w:val="30"/>
      <w:szCs w:val="30"/>
    </w:rPr>
  </w:style>
  <w:style w:type="paragraph" w:styleId="af8">
    <w:name w:val="Normal (Web)"/>
    <w:basedOn w:val="a"/>
    <w:uiPriority w:val="99"/>
    <w:rsid w:val="005100E6"/>
    <w:pPr>
      <w:widowControl/>
      <w:autoSpaceDE/>
      <w:autoSpaceDN/>
      <w:adjustRightInd/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character" w:styleId="af9">
    <w:name w:val="FollowedHyperlink"/>
    <w:rsid w:val="005100E6"/>
    <w:rPr>
      <w:color w:val="0000FF"/>
      <w:u w:val="single"/>
    </w:rPr>
  </w:style>
  <w:style w:type="character" w:styleId="HTML1">
    <w:name w:val="HTML Variable"/>
    <w:aliases w:val="!Ссылки в документе"/>
    <w:rsid w:val="005100E6"/>
    <w:rPr>
      <w:rFonts w:ascii="Arial" w:hAnsi="Arial"/>
      <w:b w:val="0"/>
      <w:i w:val="0"/>
      <w:iCs/>
      <w:color w:val="0000FF"/>
      <w:sz w:val="24"/>
      <w:u w:val="none"/>
    </w:rPr>
  </w:style>
  <w:style w:type="paragraph" w:styleId="afa">
    <w:name w:val="annotation text"/>
    <w:aliases w:val="!Равноширинный текст документа"/>
    <w:basedOn w:val="a"/>
    <w:link w:val="afb"/>
    <w:uiPriority w:val="99"/>
    <w:rsid w:val="005100E6"/>
    <w:pPr>
      <w:widowControl/>
      <w:autoSpaceDE/>
      <w:autoSpaceDN/>
      <w:adjustRightInd/>
      <w:ind w:firstLine="567"/>
      <w:jc w:val="both"/>
    </w:pPr>
    <w:rPr>
      <w:rFonts w:ascii="Courier" w:hAnsi="Courier"/>
      <w:sz w:val="22"/>
    </w:rPr>
  </w:style>
  <w:style w:type="character" w:customStyle="1" w:styleId="afb">
    <w:name w:val="Текст примечания Знак"/>
    <w:aliases w:val="!Равноширинный текст документа Знак"/>
    <w:basedOn w:val="a0"/>
    <w:link w:val="afa"/>
    <w:uiPriority w:val="99"/>
    <w:rsid w:val="005100E6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5100E6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5100E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5100E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5100E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Normal">
    <w:name w:val="ConsNormal"/>
    <w:link w:val="ConsNormal0"/>
    <w:rsid w:val="005100E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anao">
    <w:name w:val="aa?anao"/>
    <w:basedOn w:val="a"/>
    <w:next w:val="a"/>
    <w:rsid w:val="005100E6"/>
    <w:pPr>
      <w:widowControl/>
      <w:overflowPunct w:val="0"/>
      <w:jc w:val="center"/>
    </w:pPr>
    <w:rPr>
      <w:sz w:val="30"/>
      <w:szCs w:val="30"/>
    </w:rPr>
  </w:style>
  <w:style w:type="paragraph" w:customStyle="1" w:styleId="ConsNonformat">
    <w:name w:val="ConsNonformat"/>
    <w:link w:val="ConsNonformat0"/>
    <w:rsid w:val="005100E6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адресат"/>
    <w:basedOn w:val="a"/>
    <w:next w:val="a"/>
    <w:rsid w:val="005100E6"/>
    <w:pPr>
      <w:widowControl/>
      <w:adjustRightInd/>
      <w:jc w:val="center"/>
    </w:pPr>
    <w:rPr>
      <w:sz w:val="30"/>
      <w:szCs w:val="30"/>
    </w:rPr>
  </w:style>
  <w:style w:type="character" w:customStyle="1" w:styleId="afd">
    <w:name w:val="Не вступил в силу"/>
    <w:rsid w:val="005100E6"/>
    <w:rPr>
      <w:strike/>
      <w:color w:val="008080"/>
    </w:rPr>
  </w:style>
  <w:style w:type="paragraph" w:customStyle="1" w:styleId="afe">
    <w:name w:val="Таблицы (моноширинный)"/>
    <w:basedOn w:val="a"/>
    <w:next w:val="a"/>
    <w:uiPriority w:val="99"/>
    <w:rsid w:val="005100E6"/>
    <w:pPr>
      <w:widowControl/>
      <w:jc w:val="both"/>
    </w:pPr>
    <w:rPr>
      <w:rFonts w:ascii="Courier New" w:hAnsi="Courier New" w:cs="Courier New"/>
    </w:rPr>
  </w:style>
  <w:style w:type="paragraph" w:styleId="aff">
    <w:name w:val="Body Text Indent"/>
    <w:basedOn w:val="a"/>
    <w:link w:val="aff0"/>
    <w:rsid w:val="005100E6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f0">
    <w:name w:val="Основной текст с отступом Знак"/>
    <w:basedOn w:val="a0"/>
    <w:link w:val="aff"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аголовок статьи"/>
    <w:basedOn w:val="a"/>
    <w:next w:val="a"/>
    <w:rsid w:val="005100E6"/>
    <w:pPr>
      <w:widowControl/>
      <w:ind w:left="1612" w:hanging="892"/>
      <w:jc w:val="both"/>
    </w:pPr>
    <w:rPr>
      <w:rFonts w:ascii="Arial" w:hAnsi="Arial"/>
    </w:rPr>
  </w:style>
  <w:style w:type="paragraph" w:customStyle="1" w:styleId="aff2">
    <w:name w:val="Комментарий"/>
    <w:basedOn w:val="a"/>
    <w:next w:val="a"/>
    <w:rsid w:val="005100E6"/>
    <w:pPr>
      <w:widowControl/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rmal1">
    <w:name w:val="consnormal"/>
    <w:basedOn w:val="a"/>
    <w:rsid w:val="005100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5100E6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uiPriority w:val="99"/>
    <w:rsid w:val="008973B1"/>
    <w:pPr>
      <w:spacing w:line="317" w:lineRule="exact"/>
      <w:jc w:val="center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8973B1"/>
    <w:rPr>
      <w:rFonts w:ascii="Times New Roman" w:hAnsi="Times New Roman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semiHidden/>
    <w:rsid w:val="00757EB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757EBA"/>
  </w:style>
  <w:style w:type="character" w:customStyle="1" w:styleId="aff3">
    <w:name w:val="Гипертекстовая ссылка"/>
    <w:basedOn w:val="a0"/>
    <w:uiPriority w:val="99"/>
    <w:rsid w:val="003F7499"/>
    <w:rPr>
      <w:rFonts w:ascii="Times New Roman" w:hAnsi="Times New Roman" w:cs="Times New Roman" w:hint="default"/>
      <w:color w:val="008000"/>
    </w:rPr>
  </w:style>
  <w:style w:type="character" w:customStyle="1" w:styleId="apple-converted-space">
    <w:name w:val="apple-converted-space"/>
    <w:basedOn w:val="a0"/>
    <w:rsid w:val="003F7499"/>
  </w:style>
  <w:style w:type="character" w:styleId="aff4">
    <w:name w:val="Emphasis"/>
    <w:uiPriority w:val="20"/>
    <w:qFormat/>
    <w:rsid w:val="003F7499"/>
    <w:rPr>
      <w:i/>
      <w:iCs/>
    </w:rPr>
  </w:style>
  <w:style w:type="paragraph" w:customStyle="1" w:styleId="26">
    <w:name w:val="Абзац списка2"/>
    <w:basedOn w:val="a"/>
    <w:rsid w:val="00414DA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3">
    <w:name w:val="Абзац списка3"/>
    <w:basedOn w:val="a"/>
    <w:rsid w:val="00D549C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AE433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AE4336"/>
    <w:rPr>
      <w:rFonts w:ascii="Consultant" w:eastAsia="Times New Roman" w:hAnsi="Consultant" w:cs="Times New Roman"/>
      <w:b/>
      <w:sz w:val="20"/>
      <w:szCs w:val="20"/>
      <w:shd w:val="clear" w:color="auto" w:fill="FFFFFF"/>
      <w:lang w:eastAsia="ru-RU"/>
    </w:rPr>
  </w:style>
  <w:style w:type="character" w:customStyle="1" w:styleId="aff5">
    <w:name w:val="Текст сноски Знак"/>
    <w:basedOn w:val="a0"/>
    <w:link w:val="aff6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footnote text"/>
    <w:basedOn w:val="a"/>
    <w:link w:val="aff5"/>
    <w:semiHidden/>
    <w:unhideWhenUsed/>
    <w:rsid w:val="00AE4336"/>
    <w:pPr>
      <w:widowControl/>
      <w:autoSpaceDE/>
      <w:autoSpaceDN/>
      <w:adjustRightInd/>
    </w:pPr>
  </w:style>
  <w:style w:type="character" w:customStyle="1" w:styleId="18">
    <w:name w:val="Текст сноски Знак1"/>
    <w:basedOn w:val="a0"/>
    <w:uiPriority w:val="99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">
    <w:name w:val="Верхний колонтитул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List Bullet 3"/>
    <w:basedOn w:val="a"/>
    <w:semiHidden/>
    <w:unhideWhenUsed/>
    <w:rsid w:val="00AE4336"/>
    <w:pPr>
      <w:widowControl/>
      <w:tabs>
        <w:tab w:val="num" w:pos="926"/>
        <w:tab w:val="num" w:pos="1069"/>
      </w:tabs>
      <w:autoSpaceDE/>
      <w:autoSpaceDN/>
      <w:adjustRightInd/>
      <w:ind w:left="926" w:hanging="360"/>
    </w:pPr>
    <w:rPr>
      <w:sz w:val="24"/>
      <w:szCs w:val="24"/>
    </w:rPr>
  </w:style>
  <w:style w:type="character" w:customStyle="1" w:styleId="1a">
    <w:name w:val="Основной текст с отступом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3 Знак"/>
    <w:basedOn w:val="a0"/>
    <w:link w:val="36"/>
    <w:semiHidden/>
    <w:rsid w:val="00AE43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6">
    <w:name w:val="Body Text 3"/>
    <w:basedOn w:val="a"/>
    <w:link w:val="35"/>
    <w:semiHidden/>
    <w:unhideWhenUsed/>
    <w:rsid w:val="00AE4336"/>
    <w:pPr>
      <w:widowControl/>
      <w:autoSpaceDE/>
      <w:autoSpaceDN/>
      <w:adjustRightInd/>
      <w:jc w:val="both"/>
    </w:pPr>
    <w:rPr>
      <w:b/>
      <w:sz w:val="24"/>
    </w:rPr>
  </w:style>
  <w:style w:type="character" w:customStyle="1" w:styleId="310">
    <w:name w:val="Основной текст 3 Знак1"/>
    <w:basedOn w:val="a0"/>
    <w:uiPriority w:val="99"/>
    <w:semiHidden/>
    <w:rsid w:val="00AE43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AE43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basedOn w:val="a0"/>
    <w:link w:val="aff8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Plain Text"/>
    <w:basedOn w:val="a"/>
    <w:link w:val="aff7"/>
    <w:semiHidden/>
    <w:unhideWhenUsed/>
    <w:rsid w:val="00AE4336"/>
    <w:pPr>
      <w:widowControl/>
      <w:autoSpaceDE/>
      <w:autoSpaceDN/>
      <w:adjustRightInd/>
      <w:jc w:val="center"/>
    </w:pPr>
  </w:style>
  <w:style w:type="character" w:customStyle="1" w:styleId="1b">
    <w:name w:val="Текст Знак1"/>
    <w:basedOn w:val="a0"/>
    <w:uiPriority w:val="99"/>
    <w:semiHidden/>
    <w:rsid w:val="00AE4336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FR2">
    <w:name w:val="FR2"/>
    <w:rsid w:val="00AE433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212">
    <w:name w:val="Основной текст 2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paragraph" w:customStyle="1" w:styleId="xl39">
    <w:name w:val="xl39"/>
    <w:basedOn w:val="a"/>
    <w:rsid w:val="00AE4336"/>
    <w:pPr>
      <w:widowControl/>
      <w:autoSpaceDE/>
      <w:autoSpaceDN/>
      <w:adjustRightInd/>
      <w:spacing w:before="100" w:after="100"/>
    </w:pPr>
    <w:rPr>
      <w:rFonts w:ascii="Consultant" w:hAnsi="Consultant"/>
      <w:sz w:val="24"/>
    </w:rPr>
  </w:style>
  <w:style w:type="paragraph" w:customStyle="1" w:styleId="213">
    <w:name w:val="Основной текст с отступом 21"/>
    <w:basedOn w:val="a"/>
    <w:rsid w:val="00AE4336"/>
    <w:pPr>
      <w:widowControl/>
      <w:autoSpaceDE/>
      <w:autoSpaceDN/>
      <w:adjustRightInd/>
      <w:ind w:firstLine="567"/>
      <w:jc w:val="both"/>
    </w:pPr>
    <w:rPr>
      <w:sz w:val="24"/>
    </w:rPr>
  </w:style>
  <w:style w:type="paragraph" w:customStyle="1" w:styleId="312">
    <w:name w:val="Основной текст с отступом 3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paragraph" w:customStyle="1" w:styleId="313">
    <w:name w:val="Основной текст 3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character" w:customStyle="1" w:styleId="ConsNormal0">
    <w:name w:val="ConsNormal Знак"/>
    <w:basedOn w:val="a0"/>
    <w:link w:val="ConsNormal"/>
    <w:locked/>
    <w:rsid w:val="00AE433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61">
    <w:name w:val="заголовок 6"/>
    <w:basedOn w:val="a"/>
    <w:next w:val="a"/>
    <w:rsid w:val="00AE4336"/>
    <w:pPr>
      <w:keepNext/>
      <w:widowControl/>
      <w:adjustRightInd/>
      <w:jc w:val="both"/>
    </w:pPr>
    <w:rPr>
      <w:sz w:val="24"/>
      <w:szCs w:val="24"/>
    </w:rPr>
  </w:style>
  <w:style w:type="paragraph" w:customStyle="1" w:styleId="1c">
    <w:name w:val="заголовок 1"/>
    <w:basedOn w:val="a"/>
    <w:next w:val="a"/>
    <w:autoRedefine/>
    <w:rsid w:val="00AE4336"/>
    <w:pPr>
      <w:keepNext/>
      <w:widowControl/>
      <w:adjustRightInd/>
      <w:jc w:val="center"/>
    </w:pPr>
    <w:rPr>
      <w:b/>
      <w:sz w:val="28"/>
    </w:rPr>
  </w:style>
  <w:style w:type="paragraph" w:customStyle="1" w:styleId="41">
    <w:name w:val="заголовок 4"/>
    <w:basedOn w:val="a"/>
    <w:next w:val="a"/>
    <w:rsid w:val="00AE4336"/>
    <w:pPr>
      <w:keepNext/>
      <w:widowControl/>
      <w:adjustRightInd/>
      <w:jc w:val="center"/>
    </w:pPr>
    <w:rPr>
      <w:b/>
      <w:sz w:val="24"/>
    </w:rPr>
  </w:style>
  <w:style w:type="paragraph" w:customStyle="1" w:styleId="xl25">
    <w:name w:val="xl25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after="100"/>
      <w:jc w:val="center"/>
    </w:pPr>
    <w:rPr>
      <w:sz w:val="24"/>
    </w:rPr>
  </w:style>
  <w:style w:type="paragraph" w:customStyle="1" w:styleId="Nonformat">
    <w:name w:val="Nonformat"/>
    <w:basedOn w:val="a"/>
    <w:rsid w:val="00AE4336"/>
    <w:pPr>
      <w:widowControl/>
      <w:adjustRightInd/>
    </w:pPr>
    <w:rPr>
      <w:rFonts w:ascii="Courier New" w:hAnsi="Courier New"/>
    </w:rPr>
  </w:style>
  <w:style w:type="paragraph" w:customStyle="1" w:styleId="aff9">
    <w:name w:val="текст шапки"/>
    <w:basedOn w:val="4"/>
    <w:rsid w:val="00AE4336"/>
    <w:pPr>
      <w:keepLines w:val="0"/>
      <w:widowControl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10" w:color="auto" w:fill="FFFFFF"/>
      <w:autoSpaceDE/>
      <w:autoSpaceDN/>
      <w:adjustRightInd/>
      <w:spacing w:before="0"/>
      <w:jc w:val="center"/>
    </w:pPr>
    <w:rPr>
      <w:rFonts w:ascii="Times New Roman" w:eastAsia="Times New Roman" w:hAnsi="Times New Roman" w:cs="Times New Roman"/>
      <w:bCs w:val="0"/>
      <w:i w:val="0"/>
      <w:iCs w:val="0"/>
      <w:color w:val="auto"/>
    </w:rPr>
  </w:style>
  <w:style w:type="paragraph" w:customStyle="1" w:styleId="1d">
    <w:name w:val="Заголовок 1 Отчета"/>
    <w:basedOn w:val="2"/>
    <w:next w:val="a"/>
    <w:rsid w:val="00AE4336"/>
    <w:pPr>
      <w:overflowPunct/>
      <w:autoSpaceDE/>
      <w:autoSpaceDN/>
      <w:adjustRightInd/>
      <w:ind w:firstLine="284"/>
      <w:jc w:val="both"/>
    </w:pPr>
    <w:rPr>
      <w:color w:val="auto"/>
      <w:sz w:val="28"/>
      <w:szCs w:val="28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AE433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Объект"/>
    <w:basedOn w:val="a"/>
    <w:next w:val="a"/>
    <w:rsid w:val="00AE4336"/>
    <w:pPr>
      <w:ind w:firstLine="720"/>
      <w:jc w:val="both"/>
    </w:pPr>
    <w:rPr>
      <w:rFonts w:ascii="Arial" w:hAnsi="Arial"/>
    </w:rPr>
  </w:style>
  <w:style w:type="paragraph" w:customStyle="1" w:styleId="1e">
    <w:name w:val="Стиль1"/>
    <w:basedOn w:val="a"/>
    <w:rsid w:val="00AE4336"/>
    <w:pPr>
      <w:widowControl/>
      <w:autoSpaceDE/>
      <w:autoSpaceDN/>
      <w:adjustRightInd/>
    </w:pPr>
    <w:rPr>
      <w:sz w:val="24"/>
      <w:szCs w:val="24"/>
    </w:rPr>
  </w:style>
  <w:style w:type="paragraph" w:customStyle="1" w:styleId="affb">
    <w:name w:val="Стиль"/>
    <w:rsid w:val="00AE4336"/>
    <w:pPr>
      <w:overflowPunct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8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27">
    <w:name w:val="Заголовок 2 Отчета"/>
    <w:basedOn w:val="3"/>
    <w:rsid w:val="00AE4336"/>
    <w:pPr>
      <w:keepLines w:val="0"/>
      <w:widowControl/>
      <w:autoSpaceDE/>
      <w:autoSpaceDN/>
      <w:adjustRightInd/>
      <w:spacing w:before="240" w:after="60"/>
      <w:ind w:left="284"/>
      <w:jc w:val="both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customStyle="1" w:styleId="xl40">
    <w:name w:val="xl4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affc">
    <w:name w:val="Осчи"/>
    <w:basedOn w:val="3"/>
    <w:rsid w:val="00AE4336"/>
    <w:pPr>
      <w:keepLines w:val="0"/>
      <w:widowControl/>
      <w:numPr>
        <w:ilvl w:val="12"/>
      </w:numPr>
      <w:autoSpaceDE/>
      <w:autoSpaceDN/>
      <w:adjustRightInd/>
      <w:spacing w:before="240" w:after="60"/>
      <w:ind w:firstLine="360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Cell">
    <w:name w:val="ConsCell"/>
    <w:uiPriority w:val="99"/>
    <w:rsid w:val="00AE43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7">
    <w:name w:val="заголовок3 экспертиза"/>
    <w:basedOn w:val="3"/>
    <w:autoRedefine/>
    <w:rsid w:val="00AE4336"/>
    <w:pPr>
      <w:keepLines w:val="0"/>
      <w:widowControl/>
      <w:autoSpaceDE/>
      <w:autoSpaceDN/>
      <w:adjustRightInd/>
      <w:spacing w:before="240" w:after="60"/>
      <w:ind w:left="284" w:firstLine="284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24">
    <w:name w:val="xl2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6">
    <w:name w:val="xl2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7">
    <w:name w:val="xl27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8">
    <w:name w:val="xl2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29">
    <w:name w:val="xl29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30">
    <w:name w:val="xl3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1">
    <w:name w:val="xl3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32">
    <w:name w:val="xl32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34">
    <w:name w:val="xl3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35">
    <w:name w:val="xl3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36">
    <w:name w:val="xl3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37">
    <w:name w:val="xl37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38">
    <w:name w:val="xl3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41">
    <w:name w:val="xl4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2">
    <w:name w:val="xl42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3">
    <w:name w:val="xl4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4">
    <w:name w:val="xl4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45">
    <w:name w:val="xl4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6">
    <w:name w:val="xl4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47">
    <w:name w:val="xl47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48">
    <w:name w:val="xl48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Preformat">
    <w:name w:val="Preformat"/>
    <w:rsid w:val="00AE433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52">
    <w:name w:val="xl52"/>
    <w:basedOn w:val="a"/>
    <w:rsid w:val="00AE4336"/>
    <w:pPr>
      <w:widowControl/>
      <w:pBdr>
        <w:top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Arial Unicode MS" w:hAnsi="Arial" w:cs="Arial Unicode MS"/>
      <w:color w:val="000080"/>
      <w:sz w:val="24"/>
      <w:szCs w:val="24"/>
    </w:rPr>
  </w:style>
  <w:style w:type="paragraph" w:customStyle="1" w:styleId="xl22">
    <w:name w:val="xl22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23">
    <w:name w:val="xl23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49">
    <w:name w:val="xl4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0">
    <w:name w:val="xl5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1">
    <w:name w:val="xl5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3">
    <w:name w:val="xl5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4">
    <w:name w:val="xl54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5">
    <w:name w:val="xl55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6">
    <w:name w:val="xl56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7">
    <w:name w:val="xl57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8">
    <w:name w:val="xl58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9">
    <w:name w:val="xl5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0">
    <w:name w:val="xl60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61">
    <w:name w:val="xl61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2">
    <w:name w:val="xl62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63">
    <w:name w:val="xl63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4">
    <w:name w:val="xl64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5">
    <w:name w:val="xl6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6">
    <w:name w:val="xl66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7">
    <w:name w:val="xl67"/>
    <w:basedOn w:val="a"/>
    <w:rsid w:val="00AE4336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8">
    <w:name w:val="xl68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9">
    <w:name w:val="xl69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0">
    <w:name w:val="xl70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1">
    <w:name w:val="xl71"/>
    <w:basedOn w:val="a"/>
    <w:rsid w:val="00AE4336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2">
    <w:name w:val="xl72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3">
    <w:name w:val="xl7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4">
    <w:name w:val="xl74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5">
    <w:name w:val="xl7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6">
    <w:name w:val="xl76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7">
    <w:name w:val="xl77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8">
    <w:name w:val="xl78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9">
    <w:name w:val="xl79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80">
    <w:name w:val="xl80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81">
    <w:name w:val="xl81"/>
    <w:basedOn w:val="a"/>
    <w:rsid w:val="00AE4336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82">
    <w:name w:val="xl82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3">
    <w:name w:val="xl83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84">
    <w:name w:val="xl84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5">
    <w:name w:val="xl85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86">
    <w:name w:val="xl86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87">
    <w:name w:val="xl87"/>
    <w:basedOn w:val="a"/>
    <w:rsid w:val="00AE4336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8">
    <w:name w:val="xl88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9">
    <w:name w:val="xl8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90">
    <w:name w:val="xl90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91">
    <w:name w:val="xl9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92">
    <w:name w:val="xl92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character" w:customStyle="1" w:styleId="affd">
    <w:name w:val="Очистить Знак"/>
    <w:basedOn w:val="ConsNonformat0"/>
    <w:link w:val="affe"/>
    <w:locked/>
    <w:rsid w:val="00AE4336"/>
    <w:rPr>
      <w:rFonts w:ascii="Times New Roman" w:eastAsia="Times New Roman" w:hAnsi="Times New Roman" w:cs="Courier New"/>
      <w:sz w:val="24"/>
      <w:szCs w:val="20"/>
      <w:lang w:eastAsia="ru-RU"/>
    </w:rPr>
  </w:style>
  <w:style w:type="paragraph" w:customStyle="1" w:styleId="affe">
    <w:name w:val="Очистить"/>
    <w:basedOn w:val="ConsNonformat"/>
    <w:link w:val="affd"/>
    <w:rsid w:val="00AE4336"/>
    <w:pPr>
      <w:ind w:firstLine="284"/>
    </w:pPr>
    <w:rPr>
      <w:rFonts w:ascii="Times New Roman" w:hAnsi="Times New Roman"/>
      <w:sz w:val="24"/>
    </w:rPr>
  </w:style>
  <w:style w:type="paragraph" w:customStyle="1" w:styleId="xl118">
    <w:name w:val="xl11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284"/>
      <w:jc w:val="center"/>
    </w:pPr>
    <w:rPr>
      <w:sz w:val="24"/>
      <w:szCs w:val="24"/>
    </w:rPr>
  </w:style>
  <w:style w:type="paragraph" w:customStyle="1" w:styleId="28">
    <w:name w:val="Заголовок 2 экспертиз"/>
    <w:basedOn w:val="a"/>
    <w:rsid w:val="00AE4336"/>
    <w:pPr>
      <w:widowControl/>
      <w:autoSpaceDE/>
      <w:autoSpaceDN/>
      <w:adjustRightInd/>
      <w:snapToGrid w:val="0"/>
      <w:ind w:firstLine="284"/>
    </w:pPr>
    <w:rPr>
      <w:b/>
      <w:sz w:val="24"/>
      <w:lang w:val="en-US"/>
    </w:rPr>
  </w:style>
  <w:style w:type="paragraph" w:customStyle="1" w:styleId="Default">
    <w:name w:val="Default"/>
    <w:rsid w:val="00AE43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0">
    <w:name w:val="font0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afff">
    <w:name w:val="Знак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39">
    <w:name w:val="Style39"/>
    <w:basedOn w:val="a"/>
    <w:rsid w:val="00AE4336"/>
    <w:pPr>
      <w:spacing w:line="280" w:lineRule="exact"/>
      <w:ind w:firstLine="509"/>
      <w:jc w:val="both"/>
    </w:pPr>
    <w:rPr>
      <w:rFonts w:ascii="Arial Narrow" w:hAnsi="Arial Narrow" w:cs="Arial Narrow"/>
      <w:sz w:val="24"/>
      <w:szCs w:val="24"/>
    </w:rPr>
  </w:style>
  <w:style w:type="paragraph" w:customStyle="1" w:styleId="Style17">
    <w:name w:val="Style17"/>
    <w:basedOn w:val="a"/>
    <w:rsid w:val="00AE4336"/>
    <w:pPr>
      <w:spacing w:line="274" w:lineRule="exac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afff0">
    <w:name w:val="Знак Знак Знак Знак Знак Знак Знак Знак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AA">
    <w:name w:val="! AAA ! Знак Знак Знак Знак Знак Знак Знак Знак Знак"/>
    <w:basedOn w:val="a0"/>
    <w:link w:val="AAA0"/>
    <w:locked/>
    <w:rsid w:val="00AE4336"/>
    <w:rPr>
      <w:rFonts w:ascii="Times New Roman" w:eastAsia="Times New Roman" w:hAnsi="Times New Roman" w:cs="Times New Roman"/>
      <w:sz w:val="24"/>
      <w:szCs w:val="16"/>
    </w:rPr>
  </w:style>
  <w:style w:type="paragraph" w:customStyle="1" w:styleId="AAA0">
    <w:name w:val="! AAA ! Знак Знак Знак Знак Знак Знак Знак Знак"/>
    <w:link w:val="AAA"/>
    <w:qFormat/>
    <w:rsid w:val="00AE433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</w:rPr>
  </w:style>
  <w:style w:type="paragraph" w:customStyle="1" w:styleId="afff1">
    <w:name w:val="Знак Знак Знак Знак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Web">
    <w:name w:val="Обычный (Web)"/>
    <w:basedOn w:val="a"/>
    <w:rsid w:val="00AE4336"/>
    <w:pPr>
      <w:widowControl/>
      <w:autoSpaceDE/>
      <w:autoSpaceDN/>
      <w:adjustRightInd/>
      <w:spacing w:before="100" w:after="100"/>
    </w:pPr>
    <w:rPr>
      <w:color w:val="000000"/>
      <w:sz w:val="24"/>
      <w:szCs w:val="24"/>
    </w:rPr>
  </w:style>
  <w:style w:type="paragraph" w:customStyle="1" w:styleId="100">
    <w:name w:val="Текст таблицы 10"/>
    <w:basedOn w:val="a"/>
    <w:rsid w:val="00AE4336"/>
    <w:pPr>
      <w:keepLines/>
      <w:widowControl/>
      <w:suppressLineNumbers/>
      <w:autoSpaceDE/>
      <w:autoSpaceDN/>
      <w:adjustRightInd/>
      <w:spacing w:before="20" w:after="20"/>
      <w:jc w:val="center"/>
    </w:pPr>
    <w:rPr>
      <w:lang w:val="en-US"/>
    </w:rPr>
  </w:style>
  <w:style w:type="paragraph" w:customStyle="1" w:styleId="cont">
    <w:name w:val="cont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ItemC0">
    <w:name w:val="List Item C0"/>
    <w:basedOn w:val="a"/>
    <w:rsid w:val="00AE4336"/>
    <w:pPr>
      <w:widowControl/>
      <w:tabs>
        <w:tab w:val="num" w:pos="360"/>
      </w:tabs>
      <w:overflowPunct w:val="0"/>
      <w:ind w:left="284" w:hanging="284"/>
    </w:pPr>
    <w:rPr>
      <w:sz w:val="24"/>
      <w:lang w:val="en-GB" w:eastAsia="en-US"/>
    </w:rPr>
  </w:style>
  <w:style w:type="paragraph" w:customStyle="1" w:styleId="C1PlainText">
    <w:name w:val="C1 Plain Text"/>
    <w:basedOn w:val="a"/>
    <w:rsid w:val="00AE4336"/>
    <w:pPr>
      <w:widowControl/>
      <w:overflowPunct w:val="0"/>
      <w:spacing w:before="120" w:after="120"/>
      <w:ind w:left="1298"/>
      <w:jc w:val="both"/>
    </w:pPr>
    <w:rPr>
      <w:sz w:val="24"/>
      <w:szCs w:val="24"/>
      <w:lang w:val="en-GB" w:eastAsia="en-US"/>
    </w:rPr>
  </w:style>
  <w:style w:type="paragraph" w:customStyle="1" w:styleId="03">
    <w:name w:val="03_МКД Заголовок"/>
    <w:basedOn w:val="a"/>
    <w:rsid w:val="00AE4336"/>
    <w:pPr>
      <w:keepNext/>
      <w:widowControl/>
      <w:autoSpaceDE/>
      <w:autoSpaceDN/>
      <w:adjustRightInd/>
      <w:spacing w:before="120" w:after="60"/>
      <w:ind w:right="4536"/>
      <w:outlineLvl w:val="3"/>
    </w:pPr>
    <w:rPr>
      <w:rFonts w:ascii="Haettenschweiler" w:hAnsi="Haettenschweiler"/>
      <w:color w:val="808080"/>
      <w:sz w:val="32"/>
    </w:rPr>
  </w:style>
  <w:style w:type="paragraph" w:customStyle="1" w:styleId="02">
    <w:name w:val="02_Подраздел"/>
    <w:basedOn w:val="a"/>
    <w:rsid w:val="00AE4336"/>
    <w:pPr>
      <w:keepNext/>
      <w:pageBreakBefore/>
      <w:widowControl/>
      <w:tabs>
        <w:tab w:val="left" w:pos="3119"/>
      </w:tabs>
      <w:autoSpaceDE/>
      <w:autoSpaceDN/>
      <w:adjustRightInd/>
      <w:ind w:right="45"/>
      <w:outlineLvl w:val="0"/>
    </w:pPr>
    <w:rPr>
      <w:rFonts w:ascii="Verdana" w:hAnsi="Verdana"/>
      <w:b/>
      <w:color w:val="808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f">
    <w:name w:val="Заголовок_1"/>
    <w:basedOn w:val="1"/>
    <w:rsid w:val="00AE4336"/>
    <w:pPr>
      <w:keepLines/>
      <w:suppressAutoHyphens/>
      <w:overflowPunct/>
      <w:autoSpaceDE/>
      <w:autoSpaceDN/>
      <w:adjustRightInd/>
      <w:spacing w:before="120" w:after="120"/>
      <w:ind w:left="1134"/>
      <w:jc w:val="left"/>
      <w:textAlignment w:val="auto"/>
    </w:pPr>
    <w:rPr>
      <w:rFonts w:ascii="Arial" w:hAnsi="Arial" w:cs="Arial"/>
      <w:b w:val="0"/>
      <w:bCs w:val="0"/>
      <w:color w:val="000080"/>
      <w:sz w:val="32"/>
      <w:szCs w:val="32"/>
    </w:rPr>
  </w:style>
  <w:style w:type="paragraph" w:customStyle="1" w:styleId="29">
    <w:name w:val="Заголовой_2"/>
    <w:basedOn w:val="1"/>
    <w:rsid w:val="00AE4336"/>
    <w:pPr>
      <w:keepLines/>
      <w:suppressAutoHyphens/>
      <w:overflowPunct/>
      <w:autoSpaceDE/>
      <w:autoSpaceDN/>
      <w:adjustRightInd/>
      <w:spacing w:before="120" w:after="120"/>
      <w:ind w:left="1134"/>
      <w:jc w:val="left"/>
      <w:textAlignment w:val="auto"/>
    </w:pPr>
    <w:rPr>
      <w:rFonts w:ascii="Arial" w:hAnsi="Arial" w:cs="Arial"/>
      <w:b w:val="0"/>
      <w:color w:val="000080"/>
      <w:szCs w:val="24"/>
    </w:rPr>
  </w:style>
  <w:style w:type="paragraph" w:customStyle="1" w:styleId="AAA1">
    <w:name w:val="! AAA !"/>
    <w:rsid w:val="00AE4336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App">
    <w:name w:val="! App !"/>
    <w:basedOn w:val="a"/>
    <w:rsid w:val="00AE4336"/>
    <w:pPr>
      <w:widowControl/>
      <w:autoSpaceDE/>
      <w:autoSpaceDN/>
      <w:adjustRightInd/>
      <w:spacing w:before="240" w:after="240"/>
      <w:contextualSpacing/>
      <w:jc w:val="both"/>
    </w:pPr>
    <w:rPr>
      <w:rFonts w:ascii="Tahoma" w:hAnsi="Tahoma"/>
      <w:b/>
      <w:color w:val="000080"/>
      <w:szCs w:val="24"/>
    </w:rPr>
  </w:style>
  <w:style w:type="paragraph" w:customStyle="1" w:styleId="1f0">
    <w:name w:val="Знак1 Знак Знак Знак"/>
    <w:basedOn w:val="a"/>
    <w:rsid w:val="00AE4336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aaieiaie">
    <w:name w:val="Caaieiaie"/>
    <w:basedOn w:val="a"/>
    <w:rsid w:val="00AE4336"/>
    <w:pPr>
      <w:autoSpaceDE/>
      <w:autoSpaceDN/>
      <w:adjustRightInd/>
      <w:spacing w:before="120"/>
      <w:ind w:firstLine="567"/>
      <w:jc w:val="center"/>
    </w:pPr>
    <w:rPr>
      <w:b/>
      <w:sz w:val="22"/>
    </w:rPr>
  </w:style>
  <w:style w:type="paragraph" w:customStyle="1" w:styleId="Heading">
    <w:name w:val="Heading"/>
    <w:rsid w:val="00AE43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2">
    <w:name w:val="Знак Знак4 Знак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tyle40">
    <w:name w:val="Style40"/>
    <w:basedOn w:val="a"/>
    <w:rsid w:val="00AE4336"/>
    <w:pPr>
      <w:spacing w:line="276" w:lineRule="exact"/>
    </w:pPr>
    <w:rPr>
      <w:sz w:val="24"/>
      <w:szCs w:val="24"/>
    </w:rPr>
  </w:style>
  <w:style w:type="paragraph" w:customStyle="1" w:styleId="1f1">
    <w:name w:val="1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PEStyleFont5">
    <w:name w:val="PEStyleFont5"/>
    <w:basedOn w:val="a0"/>
    <w:rsid w:val="00AE4336"/>
    <w:rPr>
      <w:rFonts w:ascii="Arial CYR" w:hAnsi="Arial CYR" w:cs="Arial CYR" w:hint="default"/>
      <w:b/>
      <w:bCs w:val="0"/>
      <w:strike w:val="0"/>
      <w:dstrike w:val="0"/>
      <w:spacing w:val="0"/>
      <w:position w:val="0"/>
      <w:sz w:val="16"/>
      <w:szCs w:val="16"/>
      <w:u w:val="none"/>
      <w:effect w:val="none"/>
    </w:rPr>
  </w:style>
  <w:style w:type="character" w:customStyle="1" w:styleId="PEStyleFont7">
    <w:name w:val="PEStyleFont7"/>
    <w:basedOn w:val="a0"/>
    <w:rsid w:val="00AE4336"/>
    <w:rPr>
      <w:rFonts w:ascii="Arial CYR" w:hAnsi="Arial CYR" w:cs="Arial CYR" w:hint="default"/>
      <w:strike w:val="0"/>
      <w:dstrike w:val="0"/>
      <w:spacing w:val="0"/>
      <w:position w:val="0"/>
      <w:sz w:val="16"/>
      <w:szCs w:val="16"/>
      <w:u w:val="none"/>
      <w:effect w:val="none"/>
    </w:rPr>
  </w:style>
  <w:style w:type="character" w:customStyle="1" w:styleId="38">
    <w:name w:val="заголовок3 экспертиза Знак"/>
    <w:basedOn w:val="30"/>
    <w:rsid w:val="00AE4336"/>
    <w:rPr>
      <w:rFonts w:ascii="Times New Roman" w:eastAsia="Times New Roman" w:hAnsi="Times New Roman" w:cs="Times New Roman" w:hint="default"/>
      <w:b/>
      <w:bCs/>
      <w:color w:val="4F81BD" w:themeColor="accent1"/>
      <w:sz w:val="24"/>
      <w:szCs w:val="24"/>
      <w:lang w:val="ru-RU" w:eastAsia="ru-RU"/>
    </w:rPr>
  </w:style>
  <w:style w:type="character" w:customStyle="1" w:styleId="1f2">
    <w:name w:val="Заголовок 1 Отчета Знак"/>
    <w:basedOn w:val="a0"/>
    <w:rsid w:val="00AE4336"/>
    <w:rPr>
      <w:b/>
      <w:bCs/>
      <w:sz w:val="28"/>
      <w:szCs w:val="28"/>
      <w:lang w:val="en-US" w:eastAsia="en-US" w:bidi="ar-SA"/>
    </w:rPr>
  </w:style>
  <w:style w:type="character" w:customStyle="1" w:styleId="39">
    <w:name w:val="Заголовок 3 экспертиза"/>
    <w:basedOn w:val="a0"/>
    <w:rsid w:val="00AE4336"/>
    <w:rPr>
      <w:b/>
      <w:bCs/>
      <w:sz w:val="24"/>
      <w:szCs w:val="24"/>
      <w:lang w:val="ru-RU" w:eastAsia="ru-RU"/>
    </w:rPr>
  </w:style>
  <w:style w:type="character" w:customStyle="1" w:styleId="110">
    <w:name w:val="Заголовок 1 Знак1"/>
    <w:basedOn w:val="a0"/>
    <w:rsid w:val="00AE4336"/>
    <w:rPr>
      <w:sz w:val="24"/>
      <w:lang w:val="ru-RU" w:eastAsia="ru-RU" w:bidi="ar-SA"/>
    </w:rPr>
  </w:style>
  <w:style w:type="character" w:customStyle="1" w:styleId="FontStyle126">
    <w:name w:val="Font Style126"/>
    <w:basedOn w:val="a0"/>
    <w:rsid w:val="00AE4336"/>
    <w:rPr>
      <w:rFonts w:ascii="Times New Roman" w:hAnsi="Times New Roman" w:cs="Times New Roman" w:hint="default"/>
      <w:sz w:val="24"/>
      <w:szCs w:val="24"/>
    </w:rPr>
  </w:style>
  <w:style w:type="character" w:customStyle="1" w:styleId="hl2">
    <w:name w:val="hl2"/>
    <w:basedOn w:val="a0"/>
    <w:rsid w:val="00AE4336"/>
  </w:style>
  <w:style w:type="character" w:customStyle="1" w:styleId="B">
    <w:name w:val="! B ! Знак"/>
    <w:basedOn w:val="a0"/>
    <w:rsid w:val="00AE4336"/>
    <w:rPr>
      <w:b/>
      <w:bCs w:val="0"/>
      <w:color w:val="0000FF"/>
      <w:sz w:val="24"/>
      <w:szCs w:val="24"/>
      <w:lang w:val="ru-RU" w:eastAsia="ru-RU" w:bidi="ar-SA"/>
    </w:rPr>
  </w:style>
  <w:style w:type="character" w:customStyle="1" w:styleId="texhtml">
    <w:name w:val="texhtml"/>
    <w:basedOn w:val="a0"/>
    <w:rsid w:val="00AE4336"/>
  </w:style>
  <w:style w:type="character" w:customStyle="1" w:styleId="FontStyle74">
    <w:name w:val="Font Style74"/>
    <w:basedOn w:val="a0"/>
    <w:rsid w:val="00AE433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75">
    <w:name w:val="Font Style75"/>
    <w:basedOn w:val="a0"/>
    <w:rsid w:val="00AE433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doccaption">
    <w:name w:val="doccaption"/>
    <w:basedOn w:val="a0"/>
    <w:rsid w:val="00AD3A3E"/>
  </w:style>
  <w:style w:type="numbering" w:customStyle="1" w:styleId="111">
    <w:name w:val="Нет списка11"/>
    <w:next w:val="a2"/>
    <w:uiPriority w:val="99"/>
    <w:semiHidden/>
    <w:unhideWhenUsed/>
    <w:rsid w:val="00A8436E"/>
  </w:style>
  <w:style w:type="paragraph" w:customStyle="1" w:styleId="afff2">
    <w:name w:val="Текст с отступом"/>
    <w:basedOn w:val="a"/>
    <w:rsid w:val="00A8436E"/>
    <w:pPr>
      <w:autoSpaceDE/>
      <w:autoSpaceDN/>
      <w:adjustRightInd/>
      <w:ind w:firstLine="709"/>
      <w:jc w:val="both"/>
    </w:pPr>
    <w:rPr>
      <w:rFonts w:ascii="Arial Narrow" w:hAnsi="Arial Narrow" w:cs="Arial Narrow"/>
      <w:sz w:val="24"/>
      <w:szCs w:val="24"/>
    </w:rPr>
  </w:style>
  <w:style w:type="paragraph" w:customStyle="1" w:styleId="43">
    <w:name w:val="Заголовок 4 продолжение"/>
    <w:basedOn w:val="4"/>
    <w:rsid w:val="00A8436E"/>
    <w:pPr>
      <w:keepNext w:val="0"/>
      <w:keepLines w:val="0"/>
      <w:tabs>
        <w:tab w:val="left" w:pos="709"/>
      </w:tabs>
      <w:autoSpaceDE/>
      <w:autoSpaceDN/>
      <w:adjustRightInd/>
      <w:spacing w:before="120" w:after="120"/>
      <w:ind w:firstLine="709"/>
      <w:jc w:val="both"/>
    </w:pPr>
    <w:rPr>
      <w:rFonts w:ascii="Arial Narrow" w:eastAsia="Times New Roman" w:hAnsi="Arial Narrow" w:cs="Times New Roman"/>
      <w:b w:val="0"/>
      <w:bCs w:val="0"/>
      <w:i w:val="0"/>
      <w:iCs w:val="0"/>
      <w:color w:val="auto"/>
      <w:sz w:val="24"/>
      <w:szCs w:val="24"/>
    </w:rPr>
  </w:style>
  <w:style w:type="character" w:customStyle="1" w:styleId="44">
    <w:name w:val="Заголовок 4 продолжение Знак"/>
    <w:locked/>
    <w:rsid w:val="00A8436E"/>
    <w:rPr>
      <w:rFonts w:ascii="Arial Narrow" w:eastAsia="Times New Roman" w:hAnsi="Arial Narrow" w:cs="Arial Narrow"/>
      <w:sz w:val="24"/>
      <w:szCs w:val="24"/>
      <w:lang w:eastAsia="ru-RU"/>
    </w:rPr>
  </w:style>
  <w:style w:type="paragraph" w:styleId="afff3">
    <w:name w:val="caption"/>
    <w:basedOn w:val="a"/>
    <w:next w:val="a"/>
    <w:qFormat/>
    <w:rsid w:val="00A8436E"/>
    <w:pPr>
      <w:widowControl/>
      <w:autoSpaceDE/>
      <w:autoSpaceDN/>
      <w:adjustRightInd/>
      <w:spacing w:before="240"/>
      <w:jc w:val="center"/>
    </w:pPr>
    <w:rPr>
      <w:b/>
      <w:sz w:val="24"/>
    </w:rPr>
  </w:style>
  <w:style w:type="paragraph" w:customStyle="1" w:styleId="Char">
    <w:name w:val="Char"/>
    <w:basedOn w:val="a"/>
    <w:rsid w:val="00A8436E"/>
    <w:pPr>
      <w:widowControl/>
      <w:autoSpaceDE/>
      <w:autoSpaceDN/>
      <w:adjustRightInd/>
      <w:spacing w:after="160" w:line="240" w:lineRule="exact"/>
    </w:pPr>
    <w:rPr>
      <w:rFonts w:ascii="Arial" w:hAnsi="Arial" w:cs="Arial"/>
      <w:lang w:val="fr-FR" w:eastAsia="en-US"/>
    </w:rPr>
  </w:style>
  <w:style w:type="character" w:styleId="afff4">
    <w:name w:val="Strong"/>
    <w:qFormat/>
    <w:rsid w:val="00A8436E"/>
    <w:rPr>
      <w:b/>
      <w:bCs/>
    </w:rPr>
  </w:style>
  <w:style w:type="paragraph" w:customStyle="1" w:styleId="45">
    <w:name w:val="Стиль4"/>
    <w:basedOn w:val="a"/>
    <w:rsid w:val="00A8436E"/>
    <w:pPr>
      <w:suppressAutoHyphens/>
      <w:autoSpaceDE/>
      <w:autoSpaceDN/>
      <w:adjustRightInd/>
    </w:pPr>
    <w:rPr>
      <w:sz w:val="24"/>
    </w:rPr>
  </w:style>
  <w:style w:type="paragraph" w:customStyle="1" w:styleId="afff5">
    <w:name w:val="Заголовок Приложения"/>
    <w:basedOn w:val="2"/>
    <w:rsid w:val="00A8436E"/>
    <w:pPr>
      <w:keepLines/>
      <w:suppressAutoHyphens/>
      <w:overflowPunct/>
      <w:autoSpaceDE/>
      <w:autoSpaceDN/>
      <w:adjustRightInd/>
      <w:spacing w:before="120" w:after="240" w:line="360" w:lineRule="auto"/>
    </w:pPr>
    <w:rPr>
      <w:rFonts w:ascii="Arial" w:hAnsi="Arial" w:cs="Arial"/>
      <w:sz w:val="28"/>
      <w:szCs w:val="28"/>
      <w:lang w:eastAsia="zh-CN"/>
    </w:rPr>
  </w:style>
  <w:style w:type="paragraph" w:customStyle="1" w:styleId="afff6">
    <w:name w:val="Содержимое таблицы"/>
    <w:basedOn w:val="a"/>
    <w:rsid w:val="00A8436E"/>
    <w:pPr>
      <w:suppressLineNumbers/>
      <w:suppressAutoHyphens/>
      <w:autoSpaceDN/>
      <w:adjustRightInd/>
    </w:pPr>
    <w:rPr>
      <w:rFonts w:ascii="Arial" w:hAnsi="Arial" w:cs="Arial"/>
      <w:sz w:val="18"/>
      <w:szCs w:val="18"/>
      <w:lang w:eastAsia="zh-CN"/>
    </w:rPr>
  </w:style>
  <w:style w:type="character" w:customStyle="1" w:styleId="afff7">
    <w:name w:val="Цветовое выделение"/>
    <w:uiPriority w:val="99"/>
    <w:rsid w:val="00A8436E"/>
    <w:rPr>
      <w:b/>
      <w:bCs/>
      <w:color w:val="26282F"/>
    </w:rPr>
  </w:style>
  <w:style w:type="paragraph" w:customStyle="1" w:styleId="afff8">
    <w:name w:val="Нормальный (таблица)"/>
    <w:basedOn w:val="a"/>
    <w:next w:val="a"/>
    <w:qFormat/>
    <w:rsid w:val="00A8436E"/>
    <w:pPr>
      <w:jc w:val="both"/>
    </w:pPr>
    <w:rPr>
      <w:rFonts w:ascii="Arial" w:hAnsi="Arial" w:cs="Arial"/>
      <w:sz w:val="24"/>
      <w:szCs w:val="24"/>
    </w:rPr>
  </w:style>
  <w:style w:type="paragraph" w:customStyle="1" w:styleId="afff9">
    <w:name w:val="Прижатый влево"/>
    <w:basedOn w:val="a"/>
    <w:next w:val="a"/>
    <w:uiPriority w:val="99"/>
    <w:rsid w:val="00A8436E"/>
    <w:rPr>
      <w:rFonts w:ascii="Arial" w:hAnsi="Arial" w:cs="Arial"/>
      <w:sz w:val="24"/>
      <w:szCs w:val="24"/>
    </w:rPr>
  </w:style>
  <w:style w:type="paragraph" w:customStyle="1" w:styleId="s1">
    <w:name w:val="s_1"/>
    <w:basedOn w:val="a"/>
    <w:rsid w:val="00A8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f3">
    <w:name w:val="Сетка таблицы1"/>
    <w:basedOn w:val="a1"/>
    <w:next w:val="ad"/>
    <w:uiPriority w:val="59"/>
    <w:rsid w:val="00A84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a">
    <w:name w:val="Сетка таблицы2"/>
    <w:basedOn w:val="a1"/>
    <w:next w:val="ad"/>
    <w:rsid w:val="00A84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3A1766"/>
  </w:style>
  <w:style w:type="numbering" w:customStyle="1" w:styleId="3a">
    <w:name w:val="Нет списка3"/>
    <w:next w:val="a2"/>
    <w:semiHidden/>
    <w:unhideWhenUsed/>
    <w:rsid w:val="00343103"/>
  </w:style>
  <w:style w:type="numbering" w:customStyle="1" w:styleId="46">
    <w:name w:val="Нет списка4"/>
    <w:next w:val="a2"/>
    <w:semiHidden/>
    <w:unhideWhenUsed/>
    <w:rsid w:val="001A266F"/>
  </w:style>
  <w:style w:type="paragraph" w:customStyle="1" w:styleId="Style7">
    <w:name w:val="Style7"/>
    <w:basedOn w:val="a"/>
    <w:uiPriority w:val="99"/>
    <w:rsid w:val="001A266F"/>
    <w:pPr>
      <w:spacing w:line="322" w:lineRule="exact"/>
      <w:ind w:firstLine="706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1A266F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1A266F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1A266F"/>
    <w:rPr>
      <w:rFonts w:ascii="Times New Roman" w:hAnsi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locked/>
    <w:rsid w:val="001A266F"/>
    <w:rPr>
      <w:rFonts w:ascii="Arial" w:eastAsia="Times New Roman" w:hAnsi="Arial" w:cs="Arial"/>
      <w:sz w:val="20"/>
      <w:szCs w:val="20"/>
      <w:lang w:eastAsia="ru-RU"/>
    </w:rPr>
  </w:style>
  <w:style w:type="character" w:styleId="afffa">
    <w:name w:val="Placeholder Text"/>
    <w:basedOn w:val="a0"/>
    <w:uiPriority w:val="99"/>
    <w:semiHidden/>
    <w:rsid w:val="001A266F"/>
    <w:rPr>
      <w:color w:val="808080"/>
    </w:rPr>
  </w:style>
  <w:style w:type="paragraph" w:customStyle="1" w:styleId="220">
    <w:name w:val="Основной текст 22"/>
    <w:basedOn w:val="a"/>
    <w:rsid w:val="001A266F"/>
    <w:pPr>
      <w:widowControl/>
      <w:autoSpaceDE/>
      <w:autoSpaceDN/>
      <w:adjustRightInd/>
      <w:spacing w:line="360" w:lineRule="auto"/>
      <w:ind w:firstLine="709"/>
      <w:jc w:val="both"/>
    </w:pPr>
    <w:rPr>
      <w:sz w:val="24"/>
    </w:rPr>
  </w:style>
  <w:style w:type="table" w:customStyle="1" w:styleId="3b">
    <w:name w:val="Сетка таблицы3"/>
    <w:basedOn w:val="a1"/>
    <w:next w:val="ad"/>
    <w:uiPriority w:val="59"/>
    <w:rsid w:val="00641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761B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kstvpr">
    <w:name w:val="tekstvpr"/>
    <w:basedOn w:val="a"/>
    <w:rsid w:val="00DB1385"/>
    <w:pPr>
      <w:widowControl/>
      <w:autoSpaceDE/>
      <w:autoSpaceDN/>
      <w:adjustRightInd/>
      <w:spacing w:before="100" w:after="100" w:line="276" w:lineRule="auto"/>
    </w:pPr>
    <w:rPr>
      <w:rFonts w:ascii="Calibri" w:hAnsi="Calibri"/>
      <w:sz w:val="24"/>
      <w:szCs w:val="24"/>
      <w:lang w:eastAsia="zh-CN"/>
    </w:rPr>
  </w:style>
  <w:style w:type="paragraph" w:customStyle="1" w:styleId="afffb">
    <w:name w:val="ФИРМЕННЫЙ"/>
    <w:basedOn w:val="a"/>
    <w:rsid w:val="00DB1385"/>
    <w:pPr>
      <w:autoSpaceDE/>
      <w:autoSpaceDN/>
      <w:adjustRightInd/>
      <w:ind w:firstLine="720"/>
      <w:jc w:val="both"/>
    </w:pPr>
    <w:rPr>
      <w:color w:val="00000A"/>
      <w:kern w:val="2"/>
      <w:sz w:val="28"/>
      <w:szCs w:val="24"/>
    </w:rPr>
  </w:style>
  <w:style w:type="character" w:customStyle="1" w:styleId="af3">
    <w:name w:val="Без интервала Знак"/>
    <w:basedOn w:val="a0"/>
    <w:link w:val="af2"/>
    <w:rsid w:val="00DB1385"/>
    <w:rPr>
      <w:rFonts w:ascii="Calibri" w:eastAsia="Times New Roman" w:hAnsi="Calibri" w:cs="Times New Roman"/>
      <w:lang w:eastAsia="ru-RU"/>
    </w:rPr>
  </w:style>
  <w:style w:type="character" w:customStyle="1" w:styleId="paragraph">
    <w:name w:val="paragraph"/>
    <w:basedOn w:val="a0"/>
    <w:rsid w:val="00321D1A"/>
  </w:style>
  <w:style w:type="character" w:customStyle="1" w:styleId="s102">
    <w:name w:val="s_102"/>
    <w:rsid w:val="000B4375"/>
    <w:rPr>
      <w:b/>
      <w:bCs/>
      <w:color w:val="000080"/>
    </w:rPr>
  </w:style>
  <w:style w:type="character" w:customStyle="1" w:styleId="Strong1">
    <w:name w:val="Strong1"/>
    <w:rsid w:val="00724011"/>
    <w:rPr>
      <w:rFonts w:cs="Times New Roman"/>
      <w:b/>
    </w:rPr>
  </w:style>
  <w:style w:type="paragraph" w:customStyle="1" w:styleId="1f4">
    <w:name w:val="Нижний колонтитул1"/>
    <w:basedOn w:val="a"/>
    <w:rsid w:val="0072401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c">
    <w:name w:val="Основной текст (2)_"/>
    <w:basedOn w:val="a0"/>
    <w:link w:val="2d"/>
    <w:rsid w:val="007240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724011"/>
    <w:pPr>
      <w:shd w:val="clear" w:color="auto" w:fill="FFFFFF"/>
      <w:autoSpaceDE/>
      <w:autoSpaceDN/>
      <w:adjustRightInd/>
      <w:spacing w:after="240" w:line="322" w:lineRule="exact"/>
    </w:pPr>
    <w:rPr>
      <w:sz w:val="28"/>
      <w:szCs w:val="28"/>
      <w:lang w:eastAsia="en-US"/>
    </w:rPr>
  </w:style>
  <w:style w:type="character" w:customStyle="1" w:styleId="51">
    <w:name w:val="Основной текст (5)"/>
    <w:basedOn w:val="a0"/>
    <w:rsid w:val="00004FC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nsTitle0">
    <w:name w:val="ConsTitle Знак"/>
    <w:link w:val="ConsTitle"/>
    <w:uiPriority w:val="99"/>
    <w:locked/>
    <w:rsid w:val="00F454D5"/>
    <w:rPr>
      <w:rFonts w:ascii="Arial" w:eastAsia="Times New Roman" w:hAnsi="Arial" w:cs="Arial"/>
      <w:b/>
      <w:bCs/>
      <w:sz w:val="16"/>
      <w:szCs w:val="16"/>
    </w:rPr>
  </w:style>
  <w:style w:type="numbering" w:customStyle="1" w:styleId="52">
    <w:name w:val="Нет списка5"/>
    <w:next w:val="a2"/>
    <w:uiPriority w:val="99"/>
    <w:semiHidden/>
    <w:unhideWhenUsed/>
    <w:rsid w:val="008F4C65"/>
  </w:style>
  <w:style w:type="character" w:styleId="afffc">
    <w:name w:val="annotation reference"/>
    <w:uiPriority w:val="99"/>
    <w:unhideWhenUsed/>
    <w:rsid w:val="008F4C65"/>
    <w:rPr>
      <w:sz w:val="16"/>
      <w:szCs w:val="16"/>
    </w:rPr>
  </w:style>
  <w:style w:type="paragraph" w:styleId="afffd">
    <w:name w:val="annotation subject"/>
    <w:basedOn w:val="afa"/>
    <w:next w:val="afa"/>
    <w:link w:val="afffe"/>
    <w:uiPriority w:val="99"/>
    <w:unhideWhenUsed/>
    <w:rsid w:val="008F4C65"/>
    <w:pPr>
      <w:widowControl w:val="0"/>
      <w:suppressAutoHyphens/>
      <w:ind w:firstLine="0"/>
      <w:jc w:val="left"/>
    </w:pPr>
    <w:rPr>
      <w:rFonts w:ascii="Times New Roman" w:eastAsia="Andale Sans UI" w:hAnsi="Times New Roman"/>
      <w:b/>
      <w:bCs/>
      <w:kern w:val="1"/>
      <w:sz w:val="20"/>
    </w:rPr>
  </w:style>
  <w:style w:type="character" w:customStyle="1" w:styleId="afffe">
    <w:name w:val="Тема примечания Знак"/>
    <w:basedOn w:val="afb"/>
    <w:link w:val="afffd"/>
    <w:uiPriority w:val="99"/>
    <w:rsid w:val="008F4C65"/>
    <w:rPr>
      <w:rFonts w:ascii="Times New Roman" w:eastAsia="Andale Sans UI" w:hAnsi="Times New Roman" w:cs="Times New Roman"/>
      <w:b/>
      <w:bCs/>
      <w:kern w:val="1"/>
      <w:sz w:val="20"/>
      <w:szCs w:val="20"/>
      <w:lang w:eastAsia="ru-RU"/>
    </w:rPr>
  </w:style>
  <w:style w:type="paragraph" w:styleId="affff">
    <w:name w:val="List"/>
    <w:basedOn w:val="ac"/>
    <w:rsid w:val="008F4C65"/>
    <w:pPr>
      <w:widowControl w:val="0"/>
      <w:suppressAutoHyphens/>
    </w:pPr>
    <w:rPr>
      <w:rFonts w:ascii="Times New Roman" w:eastAsia="Andale Sans UI" w:hAnsi="Times New Roman" w:cs="Tahoma"/>
      <w:kern w:val="1"/>
    </w:rPr>
  </w:style>
  <w:style w:type="paragraph" w:customStyle="1" w:styleId="HEADERTEXT">
    <w:name w:val=".HEADERTEXT"/>
    <w:rsid w:val="008F4C65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paragraph" w:customStyle="1" w:styleId="Standard">
    <w:name w:val="Standard"/>
    <w:rsid w:val="008F4C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ffff0">
    <w:name w:val="Цветовое выделение для Текст"/>
    <w:rsid w:val="008F4C65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f1">
    <w:name w:val="Âûäåëåíèå"/>
    <w:rsid w:val="008F4C65"/>
    <w:rPr>
      <w:i/>
    </w:rPr>
  </w:style>
  <w:style w:type="character" w:customStyle="1" w:styleId="affff2">
    <w:name w:val="Маркеры списка"/>
    <w:rsid w:val="008F4C65"/>
    <w:rPr>
      <w:rFonts w:ascii="OpenSymbol" w:eastAsia="OpenSymbol" w:hAnsi="OpenSymbol" w:cs="OpenSymbol"/>
    </w:rPr>
  </w:style>
  <w:style w:type="character" w:customStyle="1" w:styleId="affff3">
    <w:name w:val="Символ нумерации"/>
    <w:rsid w:val="008F4C65"/>
  </w:style>
  <w:style w:type="character" w:customStyle="1" w:styleId="affff4">
    <w:name w:val="Îñíîâíîé øðèôò àáçàöà"/>
    <w:rsid w:val="008F4C65"/>
  </w:style>
  <w:style w:type="character" w:customStyle="1" w:styleId="affff5">
    <w:name w:val="Öâåòîâîå âûäåëåíèå"/>
    <w:rsid w:val="008F4C65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f5">
    <w:name w:val="Текст примечания Знак1"/>
    <w:rsid w:val="008F4C65"/>
  </w:style>
  <w:style w:type="character" w:customStyle="1" w:styleId="1f6">
    <w:name w:val="Тема примечания Знак1"/>
    <w:rsid w:val="008F4C65"/>
    <w:rPr>
      <w:b/>
      <w:bCs/>
    </w:rPr>
  </w:style>
  <w:style w:type="paragraph" w:customStyle="1" w:styleId="1f7">
    <w:name w:val="Заголовок1"/>
    <w:basedOn w:val="a"/>
    <w:next w:val="ac"/>
    <w:rsid w:val="008F4C65"/>
    <w:pPr>
      <w:keepNext/>
      <w:suppressAutoHyphens/>
      <w:autoSpaceDE/>
      <w:autoSpaceDN/>
      <w:adjustRightInd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f6">
    <w:name w:val="Заголовок таблицы"/>
    <w:basedOn w:val="afff6"/>
    <w:rsid w:val="008F4C65"/>
    <w:pPr>
      <w:autoSpaceDE/>
      <w:jc w:val="center"/>
    </w:pPr>
    <w:rPr>
      <w:rFonts w:ascii="Times New Roman" w:eastAsia="Andale Sans UI" w:hAnsi="Times New Roman" w:cs="Times New Roman"/>
      <w:b/>
      <w:bCs/>
      <w:kern w:val="1"/>
      <w:sz w:val="24"/>
      <w:szCs w:val="24"/>
    </w:rPr>
  </w:style>
  <w:style w:type="paragraph" w:customStyle="1" w:styleId="47">
    <w:name w:val="Абзац списка4"/>
    <w:basedOn w:val="a"/>
    <w:rsid w:val="008F4C65"/>
    <w:pPr>
      <w:suppressAutoHyphens/>
      <w:autoSpaceDE/>
      <w:autoSpaceDN/>
      <w:adjustRightInd/>
      <w:spacing w:line="100" w:lineRule="atLeast"/>
      <w:ind w:left="720"/>
    </w:pPr>
    <w:rPr>
      <w:kern w:val="1"/>
    </w:rPr>
  </w:style>
  <w:style w:type="paragraph" w:customStyle="1" w:styleId="text1cl">
    <w:name w:val="text1cl"/>
    <w:basedOn w:val="a"/>
    <w:rsid w:val="008F4C6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.FORMATTEXT"/>
    <w:rsid w:val="008F4C65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2e">
    <w:name w:val="Нижний колонтитул2"/>
    <w:basedOn w:val="a"/>
    <w:next w:val="a"/>
    <w:rsid w:val="008F4C65"/>
    <w:pPr>
      <w:suppressAutoHyphens/>
      <w:autoSpaceDE/>
      <w:autoSpaceDN/>
      <w:adjustRightInd/>
    </w:pPr>
    <w:rPr>
      <w:kern w:val="1"/>
    </w:rPr>
  </w:style>
  <w:style w:type="paragraph" w:customStyle="1" w:styleId="1f8">
    <w:name w:val="Указатель1"/>
    <w:basedOn w:val="a"/>
    <w:rsid w:val="008F4C65"/>
    <w:pPr>
      <w:suppressLineNumbers/>
      <w:suppressAutoHyphens/>
      <w:autoSpaceDE/>
      <w:autoSpaceDN/>
      <w:adjustRightInd/>
    </w:pPr>
    <w:rPr>
      <w:rFonts w:eastAsia="Andale Sans UI" w:cs="Tahoma"/>
      <w:kern w:val="1"/>
      <w:sz w:val="24"/>
      <w:szCs w:val="24"/>
    </w:rPr>
  </w:style>
  <w:style w:type="paragraph" w:customStyle="1" w:styleId="affff7">
    <w:name w:val="Áàçîâûé"/>
    <w:rsid w:val="008F4C65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112">
    <w:name w:val="Заголовок 11"/>
    <w:basedOn w:val="a"/>
    <w:next w:val="a"/>
    <w:rsid w:val="008F4C65"/>
    <w:pPr>
      <w:suppressAutoHyphens/>
      <w:autoSpaceDE/>
      <w:autoSpaceDN/>
      <w:adjustRightInd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9">
    <w:name w:val="Название1"/>
    <w:basedOn w:val="a"/>
    <w:rsid w:val="008F4C65"/>
    <w:pPr>
      <w:suppressLineNumbers/>
      <w:suppressAutoHyphens/>
      <w:autoSpaceDE/>
      <w:autoSpaceDN/>
      <w:adjustRightInd/>
      <w:spacing w:before="120" w:after="120"/>
    </w:pPr>
    <w:rPr>
      <w:rFonts w:eastAsia="Andale Sans UI" w:cs="Tahoma"/>
      <w:i/>
      <w:iCs/>
      <w:kern w:val="1"/>
      <w:sz w:val="24"/>
      <w:szCs w:val="24"/>
    </w:rPr>
  </w:style>
  <w:style w:type="table" w:customStyle="1" w:styleId="48">
    <w:name w:val="Сетка таблицы4"/>
    <w:basedOn w:val="a1"/>
    <w:next w:val="ad"/>
    <w:uiPriority w:val="59"/>
    <w:rsid w:val="009B703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next w:val="ad"/>
    <w:rsid w:val="00CC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5100E6"/>
    <w:pPr>
      <w:keepNext/>
      <w:widowControl/>
      <w:overflowPunct w:val="0"/>
      <w:jc w:val="both"/>
      <w:textAlignment w:val="baseline"/>
      <w:outlineLvl w:val="0"/>
    </w:pPr>
    <w:rPr>
      <w:b/>
      <w:bCs/>
      <w:sz w:val="24"/>
    </w:rPr>
  </w:style>
  <w:style w:type="paragraph" w:styleId="2">
    <w:name w:val="heading 2"/>
    <w:aliases w:val="!Разделы документа,Анализ"/>
    <w:basedOn w:val="a"/>
    <w:next w:val="a"/>
    <w:link w:val="20"/>
    <w:qFormat/>
    <w:rsid w:val="005100E6"/>
    <w:pPr>
      <w:keepNext/>
      <w:widowControl/>
      <w:overflowPunct w:val="0"/>
      <w:outlineLvl w:val="1"/>
    </w:pPr>
    <w:rPr>
      <w:b/>
      <w:bCs/>
      <w:color w:val="000000"/>
      <w:sz w:val="24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5100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!Параграфы/Статьи документа"/>
    <w:basedOn w:val="a"/>
    <w:next w:val="a"/>
    <w:link w:val="40"/>
    <w:unhideWhenUsed/>
    <w:qFormat/>
    <w:rsid w:val="005100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757EBA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E4336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5100E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AE4336"/>
    <w:pPr>
      <w:keepNext/>
      <w:widowControl/>
      <w:shd w:val="clear" w:color="auto" w:fill="FFFFFF"/>
      <w:autoSpaceDE/>
      <w:autoSpaceDN/>
      <w:adjustRightInd/>
      <w:spacing w:line="360" w:lineRule="auto"/>
      <w:ind w:left="182" w:right="931"/>
      <w:jc w:val="both"/>
      <w:outlineLvl w:val="7"/>
    </w:pPr>
    <w:rPr>
      <w:rFonts w:ascii="Consultant" w:hAnsi="Consultant"/>
      <w:b/>
    </w:rPr>
  </w:style>
  <w:style w:type="paragraph" w:styleId="9">
    <w:name w:val="heading 9"/>
    <w:basedOn w:val="a"/>
    <w:next w:val="a"/>
    <w:link w:val="90"/>
    <w:unhideWhenUsed/>
    <w:qFormat/>
    <w:rsid w:val="005100E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5100E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!Разделы документа Знак,Анализ Знак"/>
    <w:basedOn w:val="a0"/>
    <w:link w:val="2"/>
    <w:rsid w:val="005100E6"/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a3">
    <w:name w:val="Нижний колонтитул Знак"/>
    <w:link w:val="a4"/>
    <w:uiPriority w:val="99"/>
    <w:locked/>
    <w:rsid w:val="005100E6"/>
    <w:rPr>
      <w:lang w:eastAsia="ru-RU"/>
    </w:rPr>
  </w:style>
  <w:style w:type="paragraph" w:styleId="a4">
    <w:name w:val="footer"/>
    <w:basedOn w:val="a"/>
    <w:link w:val="a3"/>
    <w:uiPriority w:val="99"/>
    <w:rsid w:val="005100E6"/>
    <w:pPr>
      <w:widowControl/>
      <w:tabs>
        <w:tab w:val="center" w:pos="4677"/>
        <w:tab w:val="right" w:pos="9355"/>
      </w:tabs>
      <w:overflowPunct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Нижний колонтитул Знак1"/>
    <w:basedOn w:val="a0"/>
    <w:uiPriority w:val="99"/>
    <w:rsid w:val="005100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aliases w:val="!Заголовок документа"/>
    <w:basedOn w:val="a"/>
    <w:link w:val="a6"/>
    <w:uiPriority w:val="99"/>
    <w:rsid w:val="005100E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  <w:lang w:val="en-US" w:eastAsia="en-US"/>
    </w:rPr>
  </w:style>
  <w:style w:type="character" w:customStyle="1" w:styleId="a6">
    <w:name w:val="Верхний колонтитул Знак"/>
    <w:aliases w:val="!Заголовок документа Знак"/>
    <w:basedOn w:val="a0"/>
    <w:link w:val="a5"/>
    <w:uiPriority w:val="99"/>
    <w:rsid w:val="005100E6"/>
    <w:rPr>
      <w:rFonts w:ascii="Calibri" w:eastAsia="Times New Roman" w:hAnsi="Calibri" w:cs="Times New Roman"/>
      <w:lang w:val="en-US"/>
    </w:rPr>
  </w:style>
  <w:style w:type="character" w:styleId="a7">
    <w:name w:val="Hyperlink"/>
    <w:rsid w:val="005100E6"/>
    <w:rPr>
      <w:color w:val="0000FF"/>
      <w:u w:val="single"/>
    </w:rPr>
  </w:style>
  <w:style w:type="paragraph" w:styleId="a8">
    <w:name w:val="Balloon Text"/>
    <w:basedOn w:val="a"/>
    <w:link w:val="a9"/>
    <w:uiPriority w:val="99"/>
    <w:rsid w:val="005100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510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100E6"/>
    <w:pPr>
      <w:spacing w:line="318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5100E6"/>
    <w:pPr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5100E6"/>
    <w:rPr>
      <w:sz w:val="24"/>
      <w:szCs w:val="24"/>
    </w:rPr>
  </w:style>
  <w:style w:type="character" w:customStyle="1" w:styleId="FontStyle11">
    <w:name w:val="Font Style11"/>
    <w:rsid w:val="005100E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5100E6"/>
    <w:pPr>
      <w:spacing w:line="352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5100E6"/>
    <w:rPr>
      <w:sz w:val="24"/>
      <w:szCs w:val="24"/>
    </w:rPr>
  </w:style>
  <w:style w:type="paragraph" w:customStyle="1" w:styleId="Style9">
    <w:name w:val="Style9"/>
    <w:basedOn w:val="a"/>
    <w:uiPriority w:val="99"/>
    <w:rsid w:val="005100E6"/>
    <w:rPr>
      <w:sz w:val="24"/>
      <w:szCs w:val="24"/>
    </w:rPr>
  </w:style>
  <w:style w:type="paragraph" w:customStyle="1" w:styleId="Style10">
    <w:name w:val="Style10"/>
    <w:basedOn w:val="a"/>
    <w:rsid w:val="005100E6"/>
    <w:pPr>
      <w:spacing w:line="318" w:lineRule="exact"/>
      <w:ind w:firstLine="730"/>
    </w:pPr>
    <w:rPr>
      <w:sz w:val="24"/>
      <w:szCs w:val="24"/>
    </w:rPr>
  </w:style>
  <w:style w:type="character" w:customStyle="1" w:styleId="FontStyle13">
    <w:name w:val="Font Style13"/>
    <w:rsid w:val="005100E6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100E6"/>
    <w:rPr>
      <w:rFonts w:ascii="Times New Roman" w:hAnsi="Times New Roman" w:cs="Times New Roman"/>
      <w:sz w:val="26"/>
      <w:szCs w:val="26"/>
    </w:rPr>
  </w:style>
  <w:style w:type="paragraph" w:styleId="21">
    <w:name w:val="Body Text Indent 2"/>
    <w:basedOn w:val="a"/>
    <w:link w:val="22"/>
    <w:rsid w:val="005100E6"/>
    <w:pPr>
      <w:widowControl/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link w:val="ConsTitle0"/>
    <w:uiPriority w:val="99"/>
    <w:rsid w:val="005100E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a">
    <w:name w:val="page number"/>
    <w:rsid w:val="005100E6"/>
  </w:style>
  <w:style w:type="character" w:customStyle="1" w:styleId="ab">
    <w:name w:val="Основной текст Знак"/>
    <w:link w:val="ac"/>
    <w:locked/>
    <w:rsid w:val="005100E6"/>
    <w:rPr>
      <w:sz w:val="24"/>
      <w:szCs w:val="24"/>
    </w:rPr>
  </w:style>
  <w:style w:type="paragraph" w:styleId="ac">
    <w:name w:val="Body Text"/>
    <w:basedOn w:val="a"/>
    <w:link w:val="ab"/>
    <w:rsid w:val="005100E6"/>
    <w:pPr>
      <w:widowControl/>
      <w:autoSpaceDE/>
      <w:autoSpaceDN/>
      <w:adjustRightInd/>
      <w:spacing w:after="12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2">
    <w:name w:val="Основной текст Знак1"/>
    <w:basedOn w:val="a0"/>
    <w:uiPriority w:val="99"/>
    <w:rsid w:val="005100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5100E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d">
    <w:name w:val="Table Grid"/>
    <w:basedOn w:val="a1"/>
    <w:uiPriority w:val="59"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5100E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5">
    <w:name w:val="Без интервала1"/>
    <w:rsid w:val="005100E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Cell">
    <w:name w:val="ConsPlusCell"/>
    <w:rsid w:val="005100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">
    <w:name w:val="Текст документа"/>
    <w:basedOn w:val="a"/>
    <w:rsid w:val="005100E6"/>
    <w:pPr>
      <w:widowControl/>
      <w:overflowPunct w:val="0"/>
      <w:ind w:firstLine="720"/>
      <w:jc w:val="both"/>
      <w:textAlignment w:val="baseline"/>
    </w:pPr>
    <w:rPr>
      <w:sz w:val="28"/>
    </w:rPr>
  </w:style>
  <w:style w:type="paragraph" w:customStyle="1" w:styleId="af">
    <w:name w:val="Название закона"/>
    <w:basedOn w:val="a"/>
    <w:next w:val="ae"/>
    <w:rsid w:val="005100E6"/>
    <w:pPr>
      <w:widowControl/>
      <w:suppressAutoHyphens/>
      <w:overflowPunct w:val="0"/>
      <w:spacing w:after="480"/>
      <w:jc w:val="center"/>
      <w:textAlignment w:val="baseline"/>
    </w:pPr>
    <w:rPr>
      <w:b/>
      <w:sz w:val="36"/>
    </w:rPr>
  </w:style>
  <w:style w:type="paragraph" w:customStyle="1" w:styleId="ConsPlusNonformat">
    <w:name w:val="ConsPlusNonformat"/>
    <w:uiPriority w:val="99"/>
    <w:rsid w:val="005100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5100E6"/>
    <w:pPr>
      <w:spacing w:line="324" w:lineRule="exact"/>
      <w:ind w:firstLine="701"/>
      <w:jc w:val="both"/>
    </w:pPr>
    <w:rPr>
      <w:sz w:val="24"/>
      <w:szCs w:val="24"/>
    </w:rPr>
  </w:style>
  <w:style w:type="paragraph" w:styleId="af0">
    <w:name w:val="Title"/>
    <w:basedOn w:val="a"/>
    <w:link w:val="af1"/>
    <w:qFormat/>
    <w:rsid w:val="005100E6"/>
    <w:pPr>
      <w:widowControl/>
      <w:autoSpaceDE/>
      <w:autoSpaceDN/>
      <w:adjustRightInd/>
      <w:jc w:val="center"/>
    </w:pPr>
    <w:rPr>
      <w:b/>
      <w:sz w:val="28"/>
    </w:rPr>
  </w:style>
  <w:style w:type="character" w:customStyle="1" w:styleId="af1">
    <w:name w:val="Название Знак"/>
    <w:basedOn w:val="a0"/>
    <w:link w:val="af0"/>
    <w:rsid w:val="005100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5100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5100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HTMLPreformattedChar">
    <w:name w:val="HTML Preformatted Char"/>
    <w:uiPriority w:val="99"/>
    <w:semiHidden/>
    <w:locked/>
    <w:rsid w:val="005100E6"/>
    <w:rPr>
      <w:rFonts w:ascii="Courier New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5100E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00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itleChar">
    <w:name w:val="Title Char"/>
    <w:uiPriority w:val="99"/>
    <w:locked/>
    <w:rsid w:val="005100E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BodyTextChar">
    <w:name w:val="Body Text Char"/>
    <w:uiPriority w:val="99"/>
    <w:semiHidden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uiPriority w:val="99"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5100E6"/>
    <w:pPr>
      <w:widowControl/>
      <w:autoSpaceDE/>
      <w:autoSpaceDN/>
      <w:adjustRightInd/>
    </w:pPr>
    <w:rPr>
      <w:sz w:val="28"/>
      <w:szCs w:val="24"/>
    </w:rPr>
  </w:style>
  <w:style w:type="character" w:customStyle="1" w:styleId="af5">
    <w:name w:val="Подзаголовок Знак"/>
    <w:basedOn w:val="a0"/>
    <w:link w:val="af4"/>
    <w:rsid w:val="005100E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odyText2Char">
    <w:name w:val="Body Text 2 Char"/>
    <w:uiPriority w:val="99"/>
    <w:semiHidden/>
    <w:locked/>
    <w:rsid w:val="005100E6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semiHidden/>
    <w:rsid w:val="005100E6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semiHidden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uiPriority w:val="99"/>
    <w:semiHidden/>
    <w:locked/>
    <w:rsid w:val="005100E6"/>
    <w:rPr>
      <w:rFonts w:ascii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5100E6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100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5100E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5100E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List 2"/>
    <w:basedOn w:val="a"/>
    <w:uiPriority w:val="99"/>
    <w:semiHidden/>
    <w:rsid w:val="005100E6"/>
    <w:pPr>
      <w:widowControl/>
      <w:autoSpaceDE/>
      <w:autoSpaceDN/>
      <w:adjustRightInd/>
      <w:ind w:left="566" w:hanging="283"/>
    </w:pPr>
    <w:rPr>
      <w:sz w:val="28"/>
      <w:szCs w:val="24"/>
    </w:rPr>
  </w:style>
  <w:style w:type="character" w:customStyle="1" w:styleId="af7">
    <w:name w:val="Знак Знак"/>
    <w:uiPriority w:val="99"/>
    <w:locked/>
    <w:rsid w:val="005100E6"/>
    <w:rPr>
      <w:rFonts w:cs="Times New Roman"/>
      <w:lang w:val="ru-RU" w:eastAsia="ru-RU" w:bidi="ar-SA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5100E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100E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100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00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text">
    <w:name w:val="text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4"/>
      <w:szCs w:val="24"/>
    </w:rPr>
  </w:style>
  <w:style w:type="paragraph" w:customStyle="1" w:styleId="16">
    <w:name w:val="Название объекта1"/>
    <w:basedOn w:val="a"/>
    <w:rsid w:val="005100E6"/>
    <w:pPr>
      <w:widowControl/>
      <w:autoSpaceDE/>
      <w:autoSpaceDN/>
      <w:adjustRightInd/>
      <w:spacing w:before="240" w:after="60"/>
      <w:ind w:firstLine="567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article">
    <w:name w:val="article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rsid w:val="005100E6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8"/>
      <w:szCs w:val="28"/>
    </w:rPr>
  </w:style>
  <w:style w:type="paragraph" w:customStyle="1" w:styleId="section">
    <w:name w:val="section"/>
    <w:basedOn w:val="a"/>
    <w:rsid w:val="005100E6"/>
    <w:pPr>
      <w:widowControl/>
      <w:autoSpaceDE/>
      <w:autoSpaceDN/>
      <w:adjustRightInd/>
      <w:ind w:firstLine="567"/>
      <w:jc w:val="center"/>
    </w:pPr>
    <w:rPr>
      <w:rFonts w:ascii="Arial" w:hAnsi="Arial" w:cs="Arial"/>
      <w:sz w:val="30"/>
      <w:szCs w:val="30"/>
    </w:rPr>
  </w:style>
  <w:style w:type="paragraph" w:styleId="af8">
    <w:name w:val="Normal (Web)"/>
    <w:basedOn w:val="a"/>
    <w:uiPriority w:val="99"/>
    <w:rsid w:val="005100E6"/>
    <w:pPr>
      <w:widowControl/>
      <w:autoSpaceDE/>
      <w:autoSpaceDN/>
      <w:adjustRightInd/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character" w:styleId="af9">
    <w:name w:val="FollowedHyperlink"/>
    <w:rsid w:val="005100E6"/>
    <w:rPr>
      <w:color w:val="0000FF"/>
      <w:u w:val="single"/>
    </w:rPr>
  </w:style>
  <w:style w:type="character" w:styleId="HTML1">
    <w:name w:val="HTML Variable"/>
    <w:aliases w:val="!Ссылки в документе"/>
    <w:rsid w:val="005100E6"/>
    <w:rPr>
      <w:rFonts w:ascii="Arial" w:hAnsi="Arial"/>
      <w:b w:val="0"/>
      <w:i w:val="0"/>
      <w:iCs/>
      <w:color w:val="0000FF"/>
      <w:sz w:val="24"/>
      <w:u w:val="none"/>
    </w:rPr>
  </w:style>
  <w:style w:type="paragraph" w:styleId="afa">
    <w:name w:val="annotation text"/>
    <w:aliases w:val="!Равноширинный текст документа"/>
    <w:basedOn w:val="a"/>
    <w:link w:val="afb"/>
    <w:uiPriority w:val="99"/>
    <w:rsid w:val="005100E6"/>
    <w:pPr>
      <w:widowControl/>
      <w:autoSpaceDE/>
      <w:autoSpaceDN/>
      <w:adjustRightInd/>
      <w:ind w:firstLine="567"/>
      <w:jc w:val="both"/>
    </w:pPr>
    <w:rPr>
      <w:rFonts w:ascii="Courier" w:hAnsi="Courier"/>
      <w:sz w:val="22"/>
    </w:rPr>
  </w:style>
  <w:style w:type="character" w:customStyle="1" w:styleId="afb">
    <w:name w:val="Текст примечания Знак"/>
    <w:aliases w:val="!Равноширинный текст документа Знак"/>
    <w:basedOn w:val="a0"/>
    <w:link w:val="afa"/>
    <w:uiPriority w:val="99"/>
    <w:rsid w:val="005100E6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5100E6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5100E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5100E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5100E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Normal">
    <w:name w:val="ConsNormal"/>
    <w:link w:val="ConsNormal0"/>
    <w:rsid w:val="005100E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anao">
    <w:name w:val="aa?anao"/>
    <w:basedOn w:val="a"/>
    <w:next w:val="a"/>
    <w:rsid w:val="005100E6"/>
    <w:pPr>
      <w:widowControl/>
      <w:overflowPunct w:val="0"/>
      <w:jc w:val="center"/>
    </w:pPr>
    <w:rPr>
      <w:sz w:val="30"/>
      <w:szCs w:val="30"/>
    </w:rPr>
  </w:style>
  <w:style w:type="paragraph" w:customStyle="1" w:styleId="ConsNonformat">
    <w:name w:val="ConsNonformat"/>
    <w:link w:val="ConsNonformat0"/>
    <w:rsid w:val="005100E6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адресат"/>
    <w:basedOn w:val="a"/>
    <w:next w:val="a"/>
    <w:rsid w:val="005100E6"/>
    <w:pPr>
      <w:widowControl/>
      <w:adjustRightInd/>
      <w:jc w:val="center"/>
    </w:pPr>
    <w:rPr>
      <w:sz w:val="30"/>
      <w:szCs w:val="30"/>
    </w:rPr>
  </w:style>
  <w:style w:type="character" w:customStyle="1" w:styleId="afd">
    <w:name w:val="Не вступил в силу"/>
    <w:rsid w:val="005100E6"/>
    <w:rPr>
      <w:strike/>
      <w:color w:val="008080"/>
    </w:rPr>
  </w:style>
  <w:style w:type="paragraph" w:customStyle="1" w:styleId="afe">
    <w:name w:val="Таблицы (моноширинный)"/>
    <w:basedOn w:val="a"/>
    <w:next w:val="a"/>
    <w:uiPriority w:val="99"/>
    <w:rsid w:val="005100E6"/>
    <w:pPr>
      <w:widowControl/>
      <w:jc w:val="both"/>
    </w:pPr>
    <w:rPr>
      <w:rFonts w:ascii="Courier New" w:hAnsi="Courier New" w:cs="Courier New"/>
    </w:rPr>
  </w:style>
  <w:style w:type="paragraph" w:styleId="aff">
    <w:name w:val="Body Text Indent"/>
    <w:basedOn w:val="a"/>
    <w:link w:val="aff0"/>
    <w:rsid w:val="005100E6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f0">
    <w:name w:val="Основной текст с отступом Знак"/>
    <w:basedOn w:val="a0"/>
    <w:link w:val="aff"/>
    <w:rsid w:val="005100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аголовок статьи"/>
    <w:basedOn w:val="a"/>
    <w:next w:val="a"/>
    <w:rsid w:val="005100E6"/>
    <w:pPr>
      <w:widowControl/>
      <w:ind w:left="1612" w:hanging="892"/>
      <w:jc w:val="both"/>
    </w:pPr>
    <w:rPr>
      <w:rFonts w:ascii="Arial" w:hAnsi="Arial"/>
    </w:rPr>
  </w:style>
  <w:style w:type="paragraph" w:customStyle="1" w:styleId="aff2">
    <w:name w:val="Комментарий"/>
    <w:basedOn w:val="a"/>
    <w:next w:val="a"/>
    <w:rsid w:val="005100E6"/>
    <w:pPr>
      <w:widowControl/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rmal1">
    <w:name w:val="consnormal"/>
    <w:basedOn w:val="a"/>
    <w:rsid w:val="005100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5100E6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uiPriority w:val="99"/>
    <w:rsid w:val="008973B1"/>
    <w:pPr>
      <w:spacing w:line="317" w:lineRule="exact"/>
      <w:jc w:val="center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8973B1"/>
    <w:rPr>
      <w:rFonts w:ascii="Times New Roman" w:hAnsi="Times New Roman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semiHidden/>
    <w:rsid w:val="00757EB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757EBA"/>
  </w:style>
  <w:style w:type="character" w:customStyle="1" w:styleId="aff3">
    <w:name w:val="Гипертекстовая ссылка"/>
    <w:basedOn w:val="a0"/>
    <w:uiPriority w:val="99"/>
    <w:rsid w:val="003F7499"/>
    <w:rPr>
      <w:rFonts w:ascii="Times New Roman" w:hAnsi="Times New Roman" w:cs="Times New Roman" w:hint="default"/>
      <w:color w:val="008000"/>
    </w:rPr>
  </w:style>
  <w:style w:type="character" w:customStyle="1" w:styleId="apple-converted-space">
    <w:name w:val="apple-converted-space"/>
    <w:basedOn w:val="a0"/>
    <w:rsid w:val="003F7499"/>
  </w:style>
  <w:style w:type="character" w:styleId="aff4">
    <w:name w:val="Emphasis"/>
    <w:uiPriority w:val="20"/>
    <w:qFormat/>
    <w:rsid w:val="003F7499"/>
    <w:rPr>
      <w:i/>
      <w:iCs/>
    </w:rPr>
  </w:style>
  <w:style w:type="paragraph" w:customStyle="1" w:styleId="26">
    <w:name w:val="Абзац списка2"/>
    <w:basedOn w:val="a"/>
    <w:rsid w:val="00414DA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3">
    <w:name w:val="Абзац списка3"/>
    <w:basedOn w:val="a"/>
    <w:rsid w:val="00D549C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AE433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AE4336"/>
    <w:rPr>
      <w:rFonts w:ascii="Consultant" w:eastAsia="Times New Roman" w:hAnsi="Consultant" w:cs="Times New Roman"/>
      <w:b/>
      <w:sz w:val="20"/>
      <w:szCs w:val="20"/>
      <w:shd w:val="clear" w:color="auto" w:fill="FFFFFF"/>
      <w:lang w:eastAsia="ru-RU"/>
    </w:rPr>
  </w:style>
  <w:style w:type="character" w:customStyle="1" w:styleId="aff5">
    <w:name w:val="Текст сноски Знак"/>
    <w:basedOn w:val="a0"/>
    <w:link w:val="aff6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footnote text"/>
    <w:basedOn w:val="a"/>
    <w:link w:val="aff5"/>
    <w:semiHidden/>
    <w:unhideWhenUsed/>
    <w:rsid w:val="00AE4336"/>
    <w:pPr>
      <w:widowControl/>
      <w:autoSpaceDE/>
      <w:autoSpaceDN/>
      <w:adjustRightInd/>
    </w:pPr>
  </w:style>
  <w:style w:type="character" w:customStyle="1" w:styleId="18">
    <w:name w:val="Текст сноски Знак1"/>
    <w:basedOn w:val="a0"/>
    <w:uiPriority w:val="99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">
    <w:name w:val="Верхний колонтитул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List Bullet 3"/>
    <w:basedOn w:val="a"/>
    <w:semiHidden/>
    <w:unhideWhenUsed/>
    <w:rsid w:val="00AE4336"/>
    <w:pPr>
      <w:widowControl/>
      <w:tabs>
        <w:tab w:val="num" w:pos="926"/>
        <w:tab w:val="num" w:pos="1069"/>
      </w:tabs>
      <w:autoSpaceDE/>
      <w:autoSpaceDN/>
      <w:adjustRightInd/>
      <w:ind w:left="926" w:hanging="360"/>
    </w:pPr>
    <w:rPr>
      <w:sz w:val="24"/>
      <w:szCs w:val="24"/>
    </w:rPr>
  </w:style>
  <w:style w:type="character" w:customStyle="1" w:styleId="1a">
    <w:name w:val="Основной текст с отступом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3 Знак"/>
    <w:basedOn w:val="a0"/>
    <w:link w:val="36"/>
    <w:semiHidden/>
    <w:rsid w:val="00AE43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6">
    <w:name w:val="Body Text 3"/>
    <w:basedOn w:val="a"/>
    <w:link w:val="35"/>
    <w:semiHidden/>
    <w:unhideWhenUsed/>
    <w:rsid w:val="00AE4336"/>
    <w:pPr>
      <w:widowControl/>
      <w:autoSpaceDE/>
      <w:autoSpaceDN/>
      <w:adjustRightInd/>
      <w:jc w:val="both"/>
    </w:pPr>
    <w:rPr>
      <w:b/>
      <w:sz w:val="24"/>
    </w:rPr>
  </w:style>
  <w:style w:type="character" w:customStyle="1" w:styleId="310">
    <w:name w:val="Основной текст 3 Знак1"/>
    <w:basedOn w:val="a0"/>
    <w:uiPriority w:val="99"/>
    <w:semiHidden/>
    <w:rsid w:val="00AE43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AE43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AE43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basedOn w:val="a0"/>
    <w:link w:val="aff8"/>
    <w:semiHidden/>
    <w:rsid w:val="00AE4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Plain Text"/>
    <w:basedOn w:val="a"/>
    <w:link w:val="aff7"/>
    <w:semiHidden/>
    <w:unhideWhenUsed/>
    <w:rsid w:val="00AE4336"/>
    <w:pPr>
      <w:widowControl/>
      <w:autoSpaceDE/>
      <w:autoSpaceDN/>
      <w:adjustRightInd/>
      <w:jc w:val="center"/>
    </w:pPr>
  </w:style>
  <w:style w:type="character" w:customStyle="1" w:styleId="1b">
    <w:name w:val="Текст Знак1"/>
    <w:basedOn w:val="a0"/>
    <w:uiPriority w:val="99"/>
    <w:semiHidden/>
    <w:rsid w:val="00AE4336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FR2">
    <w:name w:val="FR2"/>
    <w:rsid w:val="00AE433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212">
    <w:name w:val="Основной текст 2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paragraph" w:customStyle="1" w:styleId="xl39">
    <w:name w:val="xl39"/>
    <w:basedOn w:val="a"/>
    <w:rsid w:val="00AE4336"/>
    <w:pPr>
      <w:widowControl/>
      <w:autoSpaceDE/>
      <w:autoSpaceDN/>
      <w:adjustRightInd/>
      <w:spacing w:before="100" w:after="100"/>
    </w:pPr>
    <w:rPr>
      <w:rFonts w:ascii="Consultant" w:hAnsi="Consultant"/>
      <w:sz w:val="24"/>
    </w:rPr>
  </w:style>
  <w:style w:type="paragraph" w:customStyle="1" w:styleId="213">
    <w:name w:val="Основной текст с отступом 21"/>
    <w:basedOn w:val="a"/>
    <w:rsid w:val="00AE4336"/>
    <w:pPr>
      <w:widowControl/>
      <w:autoSpaceDE/>
      <w:autoSpaceDN/>
      <w:adjustRightInd/>
      <w:ind w:firstLine="567"/>
      <w:jc w:val="both"/>
    </w:pPr>
    <w:rPr>
      <w:sz w:val="24"/>
    </w:rPr>
  </w:style>
  <w:style w:type="paragraph" w:customStyle="1" w:styleId="312">
    <w:name w:val="Основной текст с отступом 3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paragraph" w:customStyle="1" w:styleId="313">
    <w:name w:val="Основной текст 31"/>
    <w:basedOn w:val="13"/>
    <w:rsid w:val="00AE4336"/>
    <w:pPr>
      <w:widowControl/>
      <w:suppressAutoHyphens w:val="0"/>
      <w:overflowPunct/>
      <w:autoSpaceDE/>
      <w:snapToGrid w:val="0"/>
    </w:pPr>
    <w:rPr>
      <w:rFonts w:ascii="Consultant" w:hAnsi="Consultant"/>
      <w:sz w:val="18"/>
      <w:lang w:eastAsia="ru-RU"/>
    </w:rPr>
  </w:style>
  <w:style w:type="character" w:customStyle="1" w:styleId="ConsNormal0">
    <w:name w:val="ConsNormal Знак"/>
    <w:basedOn w:val="a0"/>
    <w:link w:val="ConsNormal"/>
    <w:locked/>
    <w:rsid w:val="00AE433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61">
    <w:name w:val="заголовок 6"/>
    <w:basedOn w:val="a"/>
    <w:next w:val="a"/>
    <w:rsid w:val="00AE4336"/>
    <w:pPr>
      <w:keepNext/>
      <w:widowControl/>
      <w:adjustRightInd/>
      <w:jc w:val="both"/>
    </w:pPr>
    <w:rPr>
      <w:sz w:val="24"/>
      <w:szCs w:val="24"/>
    </w:rPr>
  </w:style>
  <w:style w:type="paragraph" w:customStyle="1" w:styleId="1c">
    <w:name w:val="заголовок 1"/>
    <w:basedOn w:val="a"/>
    <w:next w:val="a"/>
    <w:autoRedefine/>
    <w:rsid w:val="00AE4336"/>
    <w:pPr>
      <w:keepNext/>
      <w:widowControl/>
      <w:adjustRightInd/>
      <w:jc w:val="center"/>
    </w:pPr>
    <w:rPr>
      <w:b/>
      <w:sz w:val="28"/>
    </w:rPr>
  </w:style>
  <w:style w:type="paragraph" w:customStyle="1" w:styleId="41">
    <w:name w:val="заголовок 4"/>
    <w:basedOn w:val="a"/>
    <w:next w:val="a"/>
    <w:rsid w:val="00AE4336"/>
    <w:pPr>
      <w:keepNext/>
      <w:widowControl/>
      <w:adjustRightInd/>
      <w:jc w:val="center"/>
    </w:pPr>
    <w:rPr>
      <w:b/>
      <w:sz w:val="24"/>
    </w:rPr>
  </w:style>
  <w:style w:type="paragraph" w:customStyle="1" w:styleId="xl25">
    <w:name w:val="xl25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after="100"/>
      <w:jc w:val="center"/>
    </w:pPr>
    <w:rPr>
      <w:sz w:val="24"/>
    </w:rPr>
  </w:style>
  <w:style w:type="paragraph" w:customStyle="1" w:styleId="Nonformat">
    <w:name w:val="Nonformat"/>
    <w:basedOn w:val="a"/>
    <w:rsid w:val="00AE4336"/>
    <w:pPr>
      <w:widowControl/>
      <w:adjustRightInd/>
    </w:pPr>
    <w:rPr>
      <w:rFonts w:ascii="Courier New" w:hAnsi="Courier New"/>
    </w:rPr>
  </w:style>
  <w:style w:type="paragraph" w:customStyle="1" w:styleId="aff9">
    <w:name w:val="текст шапки"/>
    <w:basedOn w:val="4"/>
    <w:rsid w:val="00AE4336"/>
    <w:pPr>
      <w:keepLines w:val="0"/>
      <w:widowControl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10" w:color="auto" w:fill="FFFFFF"/>
      <w:autoSpaceDE/>
      <w:autoSpaceDN/>
      <w:adjustRightInd/>
      <w:spacing w:before="0"/>
      <w:jc w:val="center"/>
    </w:pPr>
    <w:rPr>
      <w:rFonts w:ascii="Times New Roman" w:eastAsia="Times New Roman" w:hAnsi="Times New Roman" w:cs="Times New Roman"/>
      <w:bCs w:val="0"/>
      <w:i w:val="0"/>
      <w:iCs w:val="0"/>
      <w:color w:val="auto"/>
    </w:rPr>
  </w:style>
  <w:style w:type="paragraph" w:customStyle="1" w:styleId="1d">
    <w:name w:val="Заголовок 1 Отчета"/>
    <w:basedOn w:val="2"/>
    <w:next w:val="a"/>
    <w:rsid w:val="00AE4336"/>
    <w:pPr>
      <w:overflowPunct/>
      <w:autoSpaceDE/>
      <w:autoSpaceDN/>
      <w:adjustRightInd/>
      <w:ind w:firstLine="284"/>
      <w:jc w:val="both"/>
    </w:pPr>
    <w:rPr>
      <w:color w:val="auto"/>
      <w:sz w:val="28"/>
      <w:szCs w:val="28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AE433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Объект"/>
    <w:basedOn w:val="a"/>
    <w:next w:val="a"/>
    <w:rsid w:val="00AE4336"/>
    <w:pPr>
      <w:ind w:firstLine="720"/>
      <w:jc w:val="both"/>
    </w:pPr>
    <w:rPr>
      <w:rFonts w:ascii="Arial" w:hAnsi="Arial"/>
    </w:rPr>
  </w:style>
  <w:style w:type="paragraph" w:customStyle="1" w:styleId="1e">
    <w:name w:val="Стиль1"/>
    <w:basedOn w:val="a"/>
    <w:rsid w:val="00AE4336"/>
    <w:pPr>
      <w:widowControl/>
      <w:autoSpaceDE/>
      <w:autoSpaceDN/>
      <w:adjustRightInd/>
    </w:pPr>
    <w:rPr>
      <w:sz w:val="24"/>
      <w:szCs w:val="24"/>
    </w:rPr>
  </w:style>
  <w:style w:type="paragraph" w:customStyle="1" w:styleId="affb">
    <w:name w:val="Стиль"/>
    <w:rsid w:val="00AE4336"/>
    <w:pPr>
      <w:overflowPunct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8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27">
    <w:name w:val="Заголовок 2 Отчета"/>
    <w:basedOn w:val="3"/>
    <w:rsid w:val="00AE4336"/>
    <w:pPr>
      <w:keepLines w:val="0"/>
      <w:widowControl/>
      <w:autoSpaceDE/>
      <w:autoSpaceDN/>
      <w:adjustRightInd/>
      <w:spacing w:before="240" w:after="60"/>
      <w:ind w:left="284"/>
      <w:jc w:val="both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customStyle="1" w:styleId="xl40">
    <w:name w:val="xl4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affc">
    <w:name w:val="Осчи"/>
    <w:basedOn w:val="3"/>
    <w:rsid w:val="00AE4336"/>
    <w:pPr>
      <w:keepLines w:val="0"/>
      <w:widowControl/>
      <w:numPr>
        <w:ilvl w:val="12"/>
      </w:numPr>
      <w:autoSpaceDE/>
      <w:autoSpaceDN/>
      <w:adjustRightInd/>
      <w:spacing w:before="240" w:after="60"/>
      <w:ind w:firstLine="360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Cell">
    <w:name w:val="ConsCell"/>
    <w:uiPriority w:val="99"/>
    <w:rsid w:val="00AE43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7">
    <w:name w:val="заголовок3 экспертиза"/>
    <w:basedOn w:val="3"/>
    <w:autoRedefine/>
    <w:rsid w:val="00AE4336"/>
    <w:pPr>
      <w:keepLines w:val="0"/>
      <w:widowControl/>
      <w:autoSpaceDE/>
      <w:autoSpaceDN/>
      <w:adjustRightInd/>
      <w:spacing w:before="240" w:after="60"/>
      <w:ind w:left="284" w:firstLine="284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24">
    <w:name w:val="xl2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6">
    <w:name w:val="xl2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7">
    <w:name w:val="xl27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8">
    <w:name w:val="xl2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29">
    <w:name w:val="xl29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30">
    <w:name w:val="xl3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1">
    <w:name w:val="xl3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32">
    <w:name w:val="xl32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34">
    <w:name w:val="xl3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35">
    <w:name w:val="xl3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36">
    <w:name w:val="xl3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37">
    <w:name w:val="xl37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38">
    <w:name w:val="xl3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41">
    <w:name w:val="xl4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2">
    <w:name w:val="xl42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3">
    <w:name w:val="xl4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4">
    <w:name w:val="xl44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45">
    <w:name w:val="xl4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6">
    <w:name w:val="xl46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47">
    <w:name w:val="xl47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48">
    <w:name w:val="xl48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Preformat">
    <w:name w:val="Preformat"/>
    <w:rsid w:val="00AE433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52">
    <w:name w:val="xl52"/>
    <w:basedOn w:val="a"/>
    <w:rsid w:val="00AE4336"/>
    <w:pPr>
      <w:widowControl/>
      <w:pBdr>
        <w:top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Arial Unicode MS" w:hAnsi="Arial" w:cs="Arial Unicode MS"/>
      <w:color w:val="000080"/>
      <w:sz w:val="24"/>
      <w:szCs w:val="24"/>
    </w:rPr>
  </w:style>
  <w:style w:type="paragraph" w:customStyle="1" w:styleId="xl22">
    <w:name w:val="xl22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23">
    <w:name w:val="xl23"/>
    <w:basedOn w:val="a"/>
    <w:rsid w:val="00AE433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49">
    <w:name w:val="xl4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0">
    <w:name w:val="xl50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1">
    <w:name w:val="xl5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3">
    <w:name w:val="xl5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4">
    <w:name w:val="xl54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5">
    <w:name w:val="xl55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6">
    <w:name w:val="xl56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7">
    <w:name w:val="xl57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8">
    <w:name w:val="xl58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59">
    <w:name w:val="xl5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0">
    <w:name w:val="xl60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61">
    <w:name w:val="xl61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2">
    <w:name w:val="xl62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63">
    <w:name w:val="xl63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4">
    <w:name w:val="xl64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5">
    <w:name w:val="xl6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6">
    <w:name w:val="xl66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67">
    <w:name w:val="xl67"/>
    <w:basedOn w:val="a"/>
    <w:rsid w:val="00AE4336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8">
    <w:name w:val="xl68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69">
    <w:name w:val="xl69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0">
    <w:name w:val="xl70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1">
    <w:name w:val="xl71"/>
    <w:basedOn w:val="a"/>
    <w:rsid w:val="00AE4336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2">
    <w:name w:val="xl72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3">
    <w:name w:val="xl73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4">
    <w:name w:val="xl74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5">
    <w:name w:val="xl75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6">
    <w:name w:val="xl76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7">
    <w:name w:val="xl77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78">
    <w:name w:val="xl78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79">
    <w:name w:val="xl79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80">
    <w:name w:val="xl80"/>
    <w:basedOn w:val="a"/>
    <w:rsid w:val="00AE433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81">
    <w:name w:val="xl81"/>
    <w:basedOn w:val="a"/>
    <w:rsid w:val="00AE4336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12"/>
      <w:szCs w:val="12"/>
    </w:rPr>
  </w:style>
  <w:style w:type="paragraph" w:customStyle="1" w:styleId="xl82">
    <w:name w:val="xl82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3">
    <w:name w:val="xl83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84">
    <w:name w:val="xl84"/>
    <w:basedOn w:val="a"/>
    <w:rsid w:val="00AE433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5">
    <w:name w:val="xl85"/>
    <w:basedOn w:val="a"/>
    <w:rsid w:val="00AE43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86">
    <w:name w:val="xl86"/>
    <w:basedOn w:val="a"/>
    <w:rsid w:val="00AE433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87">
    <w:name w:val="xl87"/>
    <w:basedOn w:val="a"/>
    <w:rsid w:val="00AE4336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8">
    <w:name w:val="xl88"/>
    <w:basedOn w:val="a"/>
    <w:rsid w:val="00AE4336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89">
    <w:name w:val="xl89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paragraph" w:customStyle="1" w:styleId="xl90">
    <w:name w:val="xl90"/>
    <w:basedOn w:val="a"/>
    <w:rsid w:val="00AE43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2"/>
      <w:szCs w:val="12"/>
    </w:rPr>
  </w:style>
  <w:style w:type="paragraph" w:customStyle="1" w:styleId="xl91">
    <w:name w:val="xl91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sz w:val="12"/>
      <w:szCs w:val="12"/>
    </w:rPr>
  </w:style>
  <w:style w:type="paragraph" w:customStyle="1" w:styleId="xl92">
    <w:name w:val="xl92"/>
    <w:basedOn w:val="a"/>
    <w:rsid w:val="00AE433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12"/>
      <w:szCs w:val="12"/>
    </w:rPr>
  </w:style>
  <w:style w:type="character" w:customStyle="1" w:styleId="affd">
    <w:name w:val="Очистить Знак"/>
    <w:basedOn w:val="ConsNonformat0"/>
    <w:link w:val="affe"/>
    <w:locked/>
    <w:rsid w:val="00AE4336"/>
    <w:rPr>
      <w:rFonts w:ascii="Times New Roman" w:eastAsia="Times New Roman" w:hAnsi="Times New Roman" w:cs="Courier New"/>
      <w:sz w:val="24"/>
      <w:szCs w:val="20"/>
      <w:lang w:eastAsia="ru-RU"/>
    </w:rPr>
  </w:style>
  <w:style w:type="paragraph" w:customStyle="1" w:styleId="affe">
    <w:name w:val="Очистить"/>
    <w:basedOn w:val="ConsNonformat"/>
    <w:link w:val="affd"/>
    <w:rsid w:val="00AE4336"/>
    <w:pPr>
      <w:ind w:firstLine="284"/>
    </w:pPr>
    <w:rPr>
      <w:rFonts w:ascii="Times New Roman" w:hAnsi="Times New Roman"/>
      <w:sz w:val="24"/>
    </w:rPr>
  </w:style>
  <w:style w:type="paragraph" w:customStyle="1" w:styleId="xl118">
    <w:name w:val="xl118"/>
    <w:basedOn w:val="a"/>
    <w:rsid w:val="00AE43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284"/>
      <w:jc w:val="center"/>
    </w:pPr>
    <w:rPr>
      <w:sz w:val="24"/>
      <w:szCs w:val="24"/>
    </w:rPr>
  </w:style>
  <w:style w:type="paragraph" w:customStyle="1" w:styleId="28">
    <w:name w:val="Заголовок 2 экспертиз"/>
    <w:basedOn w:val="a"/>
    <w:rsid w:val="00AE4336"/>
    <w:pPr>
      <w:widowControl/>
      <w:autoSpaceDE/>
      <w:autoSpaceDN/>
      <w:adjustRightInd/>
      <w:snapToGrid w:val="0"/>
      <w:ind w:firstLine="284"/>
    </w:pPr>
    <w:rPr>
      <w:b/>
      <w:sz w:val="24"/>
      <w:lang w:val="en-US"/>
    </w:rPr>
  </w:style>
  <w:style w:type="paragraph" w:customStyle="1" w:styleId="Default">
    <w:name w:val="Default"/>
    <w:rsid w:val="00AE43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0">
    <w:name w:val="font0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afff">
    <w:name w:val="Знак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39">
    <w:name w:val="Style39"/>
    <w:basedOn w:val="a"/>
    <w:rsid w:val="00AE4336"/>
    <w:pPr>
      <w:spacing w:line="280" w:lineRule="exact"/>
      <w:ind w:firstLine="509"/>
      <w:jc w:val="both"/>
    </w:pPr>
    <w:rPr>
      <w:rFonts w:ascii="Arial Narrow" w:hAnsi="Arial Narrow" w:cs="Arial Narrow"/>
      <w:sz w:val="24"/>
      <w:szCs w:val="24"/>
    </w:rPr>
  </w:style>
  <w:style w:type="paragraph" w:customStyle="1" w:styleId="Style17">
    <w:name w:val="Style17"/>
    <w:basedOn w:val="a"/>
    <w:rsid w:val="00AE4336"/>
    <w:pPr>
      <w:spacing w:line="274" w:lineRule="exac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afff0">
    <w:name w:val="Знак Знак Знак Знак Знак Знак Знак Знак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AA">
    <w:name w:val="! AAA ! Знак Знак Знак Знак Знак Знак Знак Знак Знак"/>
    <w:basedOn w:val="a0"/>
    <w:link w:val="AAA0"/>
    <w:locked/>
    <w:rsid w:val="00AE4336"/>
    <w:rPr>
      <w:rFonts w:ascii="Times New Roman" w:eastAsia="Times New Roman" w:hAnsi="Times New Roman" w:cs="Times New Roman"/>
      <w:sz w:val="24"/>
      <w:szCs w:val="16"/>
    </w:rPr>
  </w:style>
  <w:style w:type="paragraph" w:customStyle="1" w:styleId="AAA0">
    <w:name w:val="! AAA ! Знак Знак Знак Знак Знак Знак Знак Знак"/>
    <w:link w:val="AAA"/>
    <w:qFormat/>
    <w:rsid w:val="00AE433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</w:rPr>
  </w:style>
  <w:style w:type="paragraph" w:customStyle="1" w:styleId="afff1">
    <w:name w:val="Знак Знак Знак Знак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Web">
    <w:name w:val="Обычный (Web)"/>
    <w:basedOn w:val="a"/>
    <w:rsid w:val="00AE4336"/>
    <w:pPr>
      <w:widowControl/>
      <w:autoSpaceDE/>
      <w:autoSpaceDN/>
      <w:adjustRightInd/>
      <w:spacing w:before="100" w:after="100"/>
    </w:pPr>
    <w:rPr>
      <w:color w:val="000000"/>
      <w:sz w:val="24"/>
      <w:szCs w:val="24"/>
    </w:rPr>
  </w:style>
  <w:style w:type="paragraph" w:customStyle="1" w:styleId="100">
    <w:name w:val="Текст таблицы 10"/>
    <w:basedOn w:val="a"/>
    <w:rsid w:val="00AE4336"/>
    <w:pPr>
      <w:keepLines/>
      <w:widowControl/>
      <w:suppressLineNumbers/>
      <w:autoSpaceDE/>
      <w:autoSpaceDN/>
      <w:adjustRightInd/>
      <w:spacing w:before="20" w:after="20"/>
      <w:jc w:val="center"/>
    </w:pPr>
    <w:rPr>
      <w:lang w:val="en-US"/>
    </w:rPr>
  </w:style>
  <w:style w:type="paragraph" w:customStyle="1" w:styleId="cont">
    <w:name w:val="cont"/>
    <w:basedOn w:val="a"/>
    <w:rsid w:val="00AE43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ItemC0">
    <w:name w:val="List Item C0"/>
    <w:basedOn w:val="a"/>
    <w:rsid w:val="00AE4336"/>
    <w:pPr>
      <w:widowControl/>
      <w:tabs>
        <w:tab w:val="num" w:pos="360"/>
      </w:tabs>
      <w:overflowPunct w:val="0"/>
      <w:ind w:left="284" w:hanging="284"/>
    </w:pPr>
    <w:rPr>
      <w:sz w:val="24"/>
      <w:lang w:val="en-GB" w:eastAsia="en-US"/>
    </w:rPr>
  </w:style>
  <w:style w:type="paragraph" w:customStyle="1" w:styleId="C1PlainText">
    <w:name w:val="C1 Plain Text"/>
    <w:basedOn w:val="a"/>
    <w:rsid w:val="00AE4336"/>
    <w:pPr>
      <w:widowControl/>
      <w:overflowPunct w:val="0"/>
      <w:spacing w:before="120" w:after="120"/>
      <w:ind w:left="1298"/>
      <w:jc w:val="both"/>
    </w:pPr>
    <w:rPr>
      <w:sz w:val="24"/>
      <w:szCs w:val="24"/>
      <w:lang w:val="en-GB" w:eastAsia="en-US"/>
    </w:rPr>
  </w:style>
  <w:style w:type="paragraph" w:customStyle="1" w:styleId="03">
    <w:name w:val="03_МКД Заголовок"/>
    <w:basedOn w:val="a"/>
    <w:rsid w:val="00AE4336"/>
    <w:pPr>
      <w:keepNext/>
      <w:widowControl/>
      <w:autoSpaceDE/>
      <w:autoSpaceDN/>
      <w:adjustRightInd/>
      <w:spacing w:before="120" w:after="60"/>
      <w:ind w:right="4536"/>
      <w:outlineLvl w:val="3"/>
    </w:pPr>
    <w:rPr>
      <w:rFonts w:ascii="Haettenschweiler" w:hAnsi="Haettenschweiler"/>
      <w:color w:val="808080"/>
      <w:sz w:val="32"/>
    </w:rPr>
  </w:style>
  <w:style w:type="paragraph" w:customStyle="1" w:styleId="02">
    <w:name w:val="02_Подраздел"/>
    <w:basedOn w:val="a"/>
    <w:rsid w:val="00AE4336"/>
    <w:pPr>
      <w:keepNext/>
      <w:pageBreakBefore/>
      <w:widowControl/>
      <w:tabs>
        <w:tab w:val="left" w:pos="3119"/>
      </w:tabs>
      <w:autoSpaceDE/>
      <w:autoSpaceDN/>
      <w:adjustRightInd/>
      <w:ind w:right="45"/>
      <w:outlineLvl w:val="0"/>
    </w:pPr>
    <w:rPr>
      <w:rFonts w:ascii="Verdana" w:hAnsi="Verdana"/>
      <w:b/>
      <w:color w:val="80808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f">
    <w:name w:val="Заголовок_1"/>
    <w:basedOn w:val="1"/>
    <w:rsid w:val="00AE4336"/>
    <w:pPr>
      <w:keepLines/>
      <w:suppressAutoHyphens/>
      <w:overflowPunct/>
      <w:autoSpaceDE/>
      <w:autoSpaceDN/>
      <w:adjustRightInd/>
      <w:spacing w:before="120" w:after="120"/>
      <w:ind w:left="1134"/>
      <w:jc w:val="left"/>
      <w:textAlignment w:val="auto"/>
    </w:pPr>
    <w:rPr>
      <w:rFonts w:ascii="Arial" w:hAnsi="Arial" w:cs="Arial"/>
      <w:b w:val="0"/>
      <w:bCs w:val="0"/>
      <w:color w:val="000080"/>
      <w:sz w:val="32"/>
      <w:szCs w:val="32"/>
    </w:rPr>
  </w:style>
  <w:style w:type="paragraph" w:customStyle="1" w:styleId="29">
    <w:name w:val="Заголовой_2"/>
    <w:basedOn w:val="1"/>
    <w:rsid w:val="00AE4336"/>
    <w:pPr>
      <w:keepLines/>
      <w:suppressAutoHyphens/>
      <w:overflowPunct/>
      <w:autoSpaceDE/>
      <w:autoSpaceDN/>
      <w:adjustRightInd/>
      <w:spacing w:before="120" w:after="120"/>
      <w:ind w:left="1134"/>
      <w:jc w:val="left"/>
      <w:textAlignment w:val="auto"/>
    </w:pPr>
    <w:rPr>
      <w:rFonts w:ascii="Arial" w:hAnsi="Arial" w:cs="Arial"/>
      <w:b w:val="0"/>
      <w:color w:val="000080"/>
      <w:szCs w:val="24"/>
    </w:rPr>
  </w:style>
  <w:style w:type="paragraph" w:customStyle="1" w:styleId="AAA1">
    <w:name w:val="! AAA !"/>
    <w:rsid w:val="00AE4336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App">
    <w:name w:val="! App !"/>
    <w:basedOn w:val="a"/>
    <w:rsid w:val="00AE4336"/>
    <w:pPr>
      <w:widowControl/>
      <w:autoSpaceDE/>
      <w:autoSpaceDN/>
      <w:adjustRightInd/>
      <w:spacing w:before="240" w:after="240"/>
      <w:contextualSpacing/>
      <w:jc w:val="both"/>
    </w:pPr>
    <w:rPr>
      <w:rFonts w:ascii="Tahoma" w:hAnsi="Tahoma"/>
      <w:b/>
      <w:color w:val="000080"/>
      <w:szCs w:val="24"/>
    </w:rPr>
  </w:style>
  <w:style w:type="paragraph" w:customStyle="1" w:styleId="1f0">
    <w:name w:val="Знак1 Знак Знак Знак"/>
    <w:basedOn w:val="a"/>
    <w:rsid w:val="00AE4336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aaieiaie">
    <w:name w:val="Caaieiaie"/>
    <w:basedOn w:val="a"/>
    <w:rsid w:val="00AE4336"/>
    <w:pPr>
      <w:autoSpaceDE/>
      <w:autoSpaceDN/>
      <w:adjustRightInd/>
      <w:spacing w:before="120"/>
      <w:ind w:firstLine="567"/>
      <w:jc w:val="center"/>
    </w:pPr>
    <w:rPr>
      <w:b/>
      <w:sz w:val="22"/>
    </w:rPr>
  </w:style>
  <w:style w:type="paragraph" w:customStyle="1" w:styleId="Heading">
    <w:name w:val="Heading"/>
    <w:rsid w:val="00AE43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2">
    <w:name w:val="Знак Знак4 Знак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tyle40">
    <w:name w:val="Style40"/>
    <w:basedOn w:val="a"/>
    <w:rsid w:val="00AE4336"/>
    <w:pPr>
      <w:spacing w:line="276" w:lineRule="exact"/>
    </w:pPr>
    <w:rPr>
      <w:sz w:val="24"/>
      <w:szCs w:val="24"/>
    </w:rPr>
  </w:style>
  <w:style w:type="paragraph" w:customStyle="1" w:styleId="1f1">
    <w:name w:val="1"/>
    <w:basedOn w:val="a"/>
    <w:rsid w:val="00AE4336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PEStyleFont5">
    <w:name w:val="PEStyleFont5"/>
    <w:basedOn w:val="a0"/>
    <w:rsid w:val="00AE4336"/>
    <w:rPr>
      <w:rFonts w:ascii="Arial CYR" w:hAnsi="Arial CYR" w:cs="Arial CYR" w:hint="default"/>
      <w:b/>
      <w:bCs w:val="0"/>
      <w:strike w:val="0"/>
      <w:dstrike w:val="0"/>
      <w:spacing w:val="0"/>
      <w:position w:val="0"/>
      <w:sz w:val="16"/>
      <w:szCs w:val="16"/>
      <w:u w:val="none"/>
      <w:effect w:val="none"/>
    </w:rPr>
  </w:style>
  <w:style w:type="character" w:customStyle="1" w:styleId="PEStyleFont7">
    <w:name w:val="PEStyleFont7"/>
    <w:basedOn w:val="a0"/>
    <w:rsid w:val="00AE4336"/>
    <w:rPr>
      <w:rFonts w:ascii="Arial CYR" w:hAnsi="Arial CYR" w:cs="Arial CYR" w:hint="default"/>
      <w:strike w:val="0"/>
      <w:dstrike w:val="0"/>
      <w:spacing w:val="0"/>
      <w:position w:val="0"/>
      <w:sz w:val="16"/>
      <w:szCs w:val="16"/>
      <w:u w:val="none"/>
      <w:effect w:val="none"/>
    </w:rPr>
  </w:style>
  <w:style w:type="character" w:customStyle="1" w:styleId="38">
    <w:name w:val="заголовок3 экспертиза Знак"/>
    <w:basedOn w:val="30"/>
    <w:rsid w:val="00AE4336"/>
    <w:rPr>
      <w:rFonts w:ascii="Times New Roman" w:eastAsia="Times New Roman" w:hAnsi="Times New Roman" w:cs="Times New Roman" w:hint="default"/>
      <w:b/>
      <w:bCs/>
      <w:color w:val="4F81BD" w:themeColor="accent1"/>
      <w:sz w:val="24"/>
      <w:szCs w:val="24"/>
      <w:lang w:val="ru-RU" w:eastAsia="ru-RU"/>
    </w:rPr>
  </w:style>
  <w:style w:type="character" w:customStyle="1" w:styleId="1f2">
    <w:name w:val="Заголовок 1 Отчета Знак"/>
    <w:basedOn w:val="a0"/>
    <w:rsid w:val="00AE4336"/>
    <w:rPr>
      <w:b/>
      <w:bCs/>
      <w:sz w:val="28"/>
      <w:szCs w:val="28"/>
      <w:lang w:val="en-US" w:eastAsia="en-US" w:bidi="ar-SA"/>
    </w:rPr>
  </w:style>
  <w:style w:type="character" w:customStyle="1" w:styleId="39">
    <w:name w:val="Заголовок 3 экспертиза"/>
    <w:basedOn w:val="a0"/>
    <w:rsid w:val="00AE4336"/>
    <w:rPr>
      <w:b/>
      <w:bCs/>
      <w:sz w:val="24"/>
      <w:szCs w:val="24"/>
      <w:lang w:val="ru-RU" w:eastAsia="ru-RU"/>
    </w:rPr>
  </w:style>
  <w:style w:type="character" w:customStyle="1" w:styleId="110">
    <w:name w:val="Заголовок 1 Знак1"/>
    <w:basedOn w:val="a0"/>
    <w:rsid w:val="00AE4336"/>
    <w:rPr>
      <w:sz w:val="24"/>
      <w:lang w:val="ru-RU" w:eastAsia="ru-RU" w:bidi="ar-SA"/>
    </w:rPr>
  </w:style>
  <w:style w:type="character" w:customStyle="1" w:styleId="FontStyle126">
    <w:name w:val="Font Style126"/>
    <w:basedOn w:val="a0"/>
    <w:rsid w:val="00AE4336"/>
    <w:rPr>
      <w:rFonts w:ascii="Times New Roman" w:hAnsi="Times New Roman" w:cs="Times New Roman" w:hint="default"/>
      <w:sz w:val="24"/>
      <w:szCs w:val="24"/>
    </w:rPr>
  </w:style>
  <w:style w:type="character" w:customStyle="1" w:styleId="hl2">
    <w:name w:val="hl2"/>
    <w:basedOn w:val="a0"/>
    <w:rsid w:val="00AE4336"/>
  </w:style>
  <w:style w:type="character" w:customStyle="1" w:styleId="B">
    <w:name w:val="! B ! Знак"/>
    <w:basedOn w:val="a0"/>
    <w:rsid w:val="00AE4336"/>
    <w:rPr>
      <w:b/>
      <w:bCs w:val="0"/>
      <w:color w:val="0000FF"/>
      <w:sz w:val="24"/>
      <w:szCs w:val="24"/>
      <w:lang w:val="ru-RU" w:eastAsia="ru-RU" w:bidi="ar-SA"/>
    </w:rPr>
  </w:style>
  <w:style w:type="character" w:customStyle="1" w:styleId="texhtml">
    <w:name w:val="texhtml"/>
    <w:basedOn w:val="a0"/>
    <w:rsid w:val="00AE4336"/>
  </w:style>
  <w:style w:type="character" w:customStyle="1" w:styleId="FontStyle74">
    <w:name w:val="Font Style74"/>
    <w:basedOn w:val="a0"/>
    <w:rsid w:val="00AE433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75">
    <w:name w:val="Font Style75"/>
    <w:basedOn w:val="a0"/>
    <w:rsid w:val="00AE433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doccaption">
    <w:name w:val="doccaption"/>
    <w:basedOn w:val="a0"/>
    <w:rsid w:val="00AD3A3E"/>
  </w:style>
  <w:style w:type="numbering" w:customStyle="1" w:styleId="111">
    <w:name w:val="Нет списка11"/>
    <w:next w:val="a2"/>
    <w:uiPriority w:val="99"/>
    <w:semiHidden/>
    <w:unhideWhenUsed/>
    <w:rsid w:val="00A8436E"/>
  </w:style>
  <w:style w:type="paragraph" w:customStyle="1" w:styleId="afff2">
    <w:name w:val="Текст с отступом"/>
    <w:basedOn w:val="a"/>
    <w:rsid w:val="00A8436E"/>
    <w:pPr>
      <w:autoSpaceDE/>
      <w:autoSpaceDN/>
      <w:adjustRightInd/>
      <w:ind w:firstLine="709"/>
      <w:jc w:val="both"/>
    </w:pPr>
    <w:rPr>
      <w:rFonts w:ascii="Arial Narrow" w:hAnsi="Arial Narrow" w:cs="Arial Narrow"/>
      <w:sz w:val="24"/>
      <w:szCs w:val="24"/>
    </w:rPr>
  </w:style>
  <w:style w:type="paragraph" w:customStyle="1" w:styleId="43">
    <w:name w:val="Заголовок 4 продолжение"/>
    <w:basedOn w:val="4"/>
    <w:rsid w:val="00A8436E"/>
    <w:pPr>
      <w:keepNext w:val="0"/>
      <w:keepLines w:val="0"/>
      <w:tabs>
        <w:tab w:val="left" w:pos="709"/>
      </w:tabs>
      <w:autoSpaceDE/>
      <w:autoSpaceDN/>
      <w:adjustRightInd/>
      <w:spacing w:before="120" w:after="120"/>
      <w:ind w:firstLine="709"/>
      <w:jc w:val="both"/>
    </w:pPr>
    <w:rPr>
      <w:rFonts w:ascii="Arial Narrow" w:eastAsia="Times New Roman" w:hAnsi="Arial Narrow" w:cs="Times New Roman"/>
      <w:b w:val="0"/>
      <w:bCs w:val="0"/>
      <w:i w:val="0"/>
      <w:iCs w:val="0"/>
      <w:color w:val="auto"/>
      <w:sz w:val="24"/>
      <w:szCs w:val="24"/>
    </w:rPr>
  </w:style>
  <w:style w:type="character" w:customStyle="1" w:styleId="44">
    <w:name w:val="Заголовок 4 продолжение Знак"/>
    <w:locked/>
    <w:rsid w:val="00A8436E"/>
    <w:rPr>
      <w:rFonts w:ascii="Arial Narrow" w:eastAsia="Times New Roman" w:hAnsi="Arial Narrow" w:cs="Arial Narrow"/>
      <w:sz w:val="24"/>
      <w:szCs w:val="24"/>
      <w:lang w:eastAsia="ru-RU"/>
    </w:rPr>
  </w:style>
  <w:style w:type="paragraph" w:styleId="afff3">
    <w:name w:val="caption"/>
    <w:basedOn w:val="a"/>
    <w:next w:val="a"/>
    <w:qFormat/>
    <w:rsid w:val="00A8436E"/>
    <w:pPr>
      <w:widowControl/>
      <w:autoSpaceDE/>
      <w:autoSpaceDN/>
      <w:adjustRightInd/>
      <w:spacing w:before="240"/>
      <w:jc w:val="center"/>
    </w:pPr>
    <w:rPr>
      <w:b/>
      <w:sz w:val="24"/>
    </w:rPr>
  </w:style>
  <w:style w:type="paragraph" w:customStyle="1" w:styleId="Char">
    <w:name w:val="Char"/>
    <w:basedOn w:val="a"/>
    <w:rsid w:val="00A8436E"/>
    <w:pPr>
      <w:widowControl/>
      <w:autoSpaceDE/>
      <w:autoSpaceDN/>
      <w:adjustRightInd/>
      <w:spacing w:after="160" w:line="240" w:lineRule="exact"/>
    </w:pPr>
    <w:rPr>
      <w:rFonts w:ascii="Arial" w:hAnsi="Arial" w:cs="Arial"/>
      <w:lang w:val="fr-FR" w:eastAsia="en-US"/>
    </w:rPr>
  </w:style>
  <w:style w:type="character" w:styleId="afff4">
    <w:name w:val="Strong"/>
    <w:qFormat/>
    <w:rsid w:val="00A8436E"/>
    <w:rPr>
      <w:b/>
      <w:bCs/>
    </w:rPr>
  </w:style>
  <w:style w:type="paragraph" w:customStyle="1" w:styleId="45">
    <w:name w:val="Стиль4"/>
    <w:basedOn w:val="a"/>
    <w:rsid w:val="00A8436E"/>
    <w:pPr>
      <w:suppressAutoHyphens/>
      <w:autoSpaceDE/>
      <w:autoSpaceDN/>
      <w:adjustRightInd/>
    </w:pPr>
    <w:rPr>
      <w:sz w:val="24"/>
    </w:rPr>
  </w:style>
  <w:style w:type="paragraph" w:customStyle="1" w:styleId="afff5">
    <w:name w:val="Заголовок Приложения"/>
    <w:basedOn w:val="2"/>
    <w:rsid w:val="00A8436E"/>
    <w:pPr>
      <w:keepLines/>
      <w:suppressAutoHyphens/>
      <w:overflowPunct/>
      <w:autoSpaceDE/>
      <w:autoSpaceDN/>
      <w:adjustRightInd/>
      <w:spacing w:before="120" w:after="240" w:line="360" w:lineRule="auto"/>
    </w:pPr>
    <w:rPr>
      <w:rFonts w:ascii="Arial" w:hAnsi="Arial" w:cs="Arial"/>
      <w:sz w:val="28"/>
      <w:szCs w:val="28"/>
      <w:lang w:eastAsia="zh-CN"/>
    </w:rPr>
  </w:style>
  <w:style w:type="paragraph" w:customStyle="1" w:styleId="afff6">
    <w:name w:val="Содержимое таблицы"/>
    <w:basedOn w:val="a"/>
    <w:rsid w:val="00A8436E"/>
    <w:pPr>
      <w:suppressLineNumbers/>
      <w:suppressAutoHyphens/>
      <w:autoSpaceDN/>
      <w:adjustRightInd/>
    </w:pPr>
    <w:rPr>
      <w:rFonts w:ascii="Arial" w:hAnsi="Arial" w:cs="Arial"/>
      <w:sz w:val="18"/>
      <w:szCs w:val="18"/>
      <w:lang w:eastAsia="zh-CN"/>
    </w:rPr>
  </w:style>
  <w:style w:type="character" w:customStyle="1" w:styleId="afff7">
    <w:name w:val="Цветовое выделение"/>
    <w:uiPriority w:val="99"/>
    <w:rsid w:val="00A8436E"/>
    <w:rPr>
      <w:b/>
      <w:bCs/>
      <w:color w:val="26282F"/>
    </w:rPr>
  </w:style>
  <w:style w:type="paragraph" w:customStyle="1" w:styleId="afff8">
    <w:name w:val="Нормальный (таблица)"/>
    <w:basedOn w:val="a"/>
    <w:next w:val="a"/>
    <w:qFormat/>
    <w:rsid w:val="00A8436E"/>
    <w:pPr>
      <w:jc w:val="both"/>
    </w:pPr>
    <w:rPr>
      <w:rFonts w:ascii="Arial" w:hAnsi="Arial" w:cs="Arial"/>
      <w:sz w:val="24"/>
      <w:szCs w:val="24"/>
    </w:rPr>
  </w:style>
  <w:style w:type="paragraph" w:customStyle="1" w:styleId="afff9">
    <w:name w:val="Прижатый влево"/>
    <w:basedOn w:val="a"/>
    <w:next w:val="a"/>
    <w:uiPriority w:val="99"/>
    <w:rsid w:val="00A8436E"/>
    <w:rPr>
      <w:rFonts w:ascii="Arial" w:hAnsi="Arial" w:cs="Arial"/>
      <w:sz w:val="24"/>
      <w:szCs w:val="24"/>
    </w:rPr>
  </w:style>
  <w:style w:type="paragraph" w:customStyle="1" w:styleId="s1">
    <w:name w:val="s_1"/>
    <w:basedOn w:val="a"/>
    <w:rsid w:val="00A8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f3">
    <w:name w:val="Сетка таблицы1"/>
    <w:basedOn w:val="a1"/>
    <w:next w:val="ad"/>
    <w:uiPriority w:val="59"/>
    <w:rsid w:val="00A84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a">
    <w:name w:val="Сетка таблицы2"/>
    <w:basedOn w:val="a1"/>
    <w:next w:val="ad"/>
    <w:rsid w:val="00A84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3A1766"/>
  </w:style>
  <w:style w:type="numbering" w:customStyle="1" w:styleId="3a">
    <w:name w:val="Нет списка3"/>
    <w:next w:val="a2"/>
    <w:semiHidden/>
    <w:unhideWhenUsed/>
    <w:rsid w:val="00343103"/>
  </w:style>
  <w:style w:type="numbering" w:customStyle="1" w:styleId="46">
    <w:name w:val="Нет списка4"/>
    <w:next w:val="a2"/>
    <w:semiHidden/>
    <w:unhideWhenUsed/>
    <w:rsid w:val="001A266F"/>
  </w:style>
  <w:style w:type="paragraph" w:customStyle="1" w:styleId="Style7">
    <w:name w:val="Style7"/>
    <w:basedOn w:val="a"/>
    <w:uiPriority w:val="99"/>
    <w:rsid w:val="001A266F"/>
    <w:pPr>
      <w:spacing w:line="322" w:lineRule="exact"/>
      <w:ind w:firstLine="706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1A266F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1A266F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1A266F"/>
    <w:rPr>
      <w:rFonts w:ascii="Times New Roman" w:hAnsi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locked/>
    <w:rsid w:val="001A266F"/>
    <w:rPr>
      <w:rFonts w:ascii="Arial" w:eastAsia="Times New Roman" w:hAnsi="Arial" w:cs="Arial"/>
      <w:sz w:val="20"/>
      <w:szCs w:val="20"/>
      <w:lang w:eastAsia="ru-RU"/>
    </w:rPr>
  </w:style>
  <w:style w:type="character" w:styleId="afffa">
    <w:name w:val="Placeholder Text"/>
    <w:basedOn w:val="a0"/>
    <w:uiPriority w:val="99"/>
    <w:semiHidden/>
    <w:rsid w:val="001A266F"/>
    <w:rPr>
      <w:color w:val="808080"/>
    </w:rPr>
  </w:style>
  <w:style w:type="paragraph" w:customStyle="1" w:styleId="220">
    <w:name w:val="Основной текст 22"/>
    <w:basedOn w:val="a"/>
    <w:rsid w:val="001A266F"/>
    <w:pPr>
      <w:widowControl/>
      <w:autoSpaceDE/>
      <w:autoSpaceDN/>
      <w:adjustRightInd/>
      <w:spacing w:line="360" w:lineRule="auto"/>
      <w:ind w:firstLine="709"/>
      <w:jc w:val="both"/>
    </w:pPr>
    <w:rPr>
      <w:sz w:val="24"/>
    </w:rPr>
  </w:style>
  <w:style w:type="table" w:customStyle="1" w:styleId="3b">
    <w:name w:val="Сетка таблицы3"/>
    <w:basedOn w:val="a1"/>
    <w:next w:val="ad"/>
    <w:uiPriority w:val="59"/>
    <w:rsid w:val="00641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761B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kstvpr">
    <w:name w:val="tekstvpr"/>
    <w:basedOn w:val="a"/>
    <w:rsid w:val="00DB1385"/>
    <w:pPr>
      <w:widowControl/>
      <w:autoSpaceDE/>
      <w:autoSpaceDN/>
      <w:adjustRightInd/>
      <w:spacing w:before="100" w:after="100" w:line="276" w:lineRule="auto"/>
    </w:pPr>
    <w:rPr>
      <w:rFonts w:ascii="Calibri" w:hAnsi="Calibri"/>
      <w:sz w:val="24"/>
      <w:szCs w:val="24"/>
      <w:lang w:eastAsia="zh-CN"/>
    </w:rPr>
  </w:style>
  <w:style w:type="paragraph" w:customStyle="1" w:styleId="afffb">
    <w:name w:val="ФИРМЕННЫЙ"/>
    <w:basedOn w:val="a"/>
    <w:rsid w:val="00DB1385"/>
    <w:pPr>
      <w:autoSpaceDE/>
      <w:autoSpaceDN/>
      <w:adjustRightInd/>
      <w:ind w:firstLine="720"/>
      <w:jc w:val="both"/>
    </w:pPr>
    <w:rPr>
      <w:color w:val="00000A"/>
      <w:kern w:val="2"/>
      <w:sz w:val="28"/>
      <w:szCs w:val="24"/>
    </w:rPr>
  </w:style>
  <w:style w:type="character" w:customStyle="1" w:styleId="af3">
    <w:name w:val="Без интервала Знак"/>
    <w:basedOn w:val="a0"/>
    <w:link w:val="af2"/>
    <w:rsid w:val="00DB1385"/>
    <w:rPr>
      <w:rFonts w:ascii="Calibri" w:eastAsia="Times New Roman" w:hAnsi="Calibri" w:cs="Times New Roman"/>
      <w:lang w:eastAsia="ru-RU"/>
    </w:rPr>
  </w:style>
  <w:style w:type="character" w:customStyle="1" w:styleId="paragraph">
    <w:name w:val="paragraph"/>
    <w:basedOn w:val="a0"/>
    <w:rsid w:val="00321D1A"/>
  </w:style>
  <w:style w:type="character" w:customStyle="1" w:styleId="s102">
    <w:name w:val="s_102"/>
    <w:rsid w:val="000B4375"/>
    <w:rPr>
      <w:b/>
      <w:bCs/>
      <w:color w:val="000080"/>
    </w:rPr>
  </w:style>
  <w:style w:type="character" w:customStyle="1" w:styleId="Strong1">
    <w:name w:val="Strong1"/>
    <w:rsid w:val="00724011"/>
    <w:rPr>
      <w:rFonts w:cs="Times New Roman"/>
      <w:b/>
    </w:rPr>
  </w:style>
  <w:style w:type="paragraph" w:customStyle="1" w:styleId="1f4">
    <w:name w:val="Нижний колонтитул1"/>
    <w:basedOn w:val="a"/>
    <w:rsid w:val="0072401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c">
    <w:name w:val="Основной текст (2)_"/>
    <w:basedOn w:val="a0"/>
    <w:link w:val="2d"/>
    <w:rsid w:val="007240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724011"/>
    <w:pPr>
      <w:shd w:val="clear" w:color="auto" w:fill="FFFFFF"/>
      <w:autoSpaceDE/>
      <w:autoSpaceDN/>
      <w:adjustRightInd/>
      <w:spacing w:after="240" w:line="322" w:lineRule="exact"/>
    </w:pPr>
    <w:rPr>
      <w:sz w:val="28"/>
      <w:szCs w:val="28"/>
      <w:lang w:eastAsia="en-US"/>
    </w:rPr>
  </w:style>
  <w:style w:type="character" w:customStyle="1" w:styleId="51">
    <w:name w:val="Основной текст (5)"/>
    <w:basedOn w:val="a0"/>
    <w:rsid w:val="00004FC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nsTitle0">
    <w:name w:val="ConsTitle Знак"/>
    <w:link w:val="ConsTitle"/>
    <w:uiPriority w:val="99"/>
    <w:locked/>
    <w:rsid w:val="00F454D5"/>
    <w:rPr>
      <w:rFonts w:ascii="Arial" w:eastAsia="Times New Roman" w:hAnsi="Arial" w:cs="Arial"/>
      <w:b/>
      <w:bCs/>
      <w:sz w:val="16"/>
      <w:szCs w:val="16"/>
    </w:rPr>
  </w:style>
  <w:style w:type="numbering" w:customStyle="1" w:styleId="52">
    <w:name w:val="Нет списка5"/>
    <w:next w:val="a2"/>
    <w:uiPriority w:val="99"/>
    <w:semiHidden/>
    <w:unhideWhenUsed/>
    <w:rsid w:val="008F4C65"/>
  </w:style>
  <w:style w:type="character" w:styleId="afffc">
    <w:name w:val="annotation reference"/>
    <w:uiPriority w:val="99"/>
    <w:unhideWhenUsed/>
    <w:rsid w:val="008F4C65"/>
    <w:rPr>
      <w:sz w:val="16"/>
      <w:szCs w:val="16"/>
    </w:rPr>
  </w:style>
  <w:style w:type="paragraph" w:styleId="afffd">
    <w:name w:val="annotation subject"/>
    <w:basedOn w:val="afa"/>
    <w:next w:val="afa"/>
    <w:link w:val="afffe"/>
    <w:uiPriority w:val="99"/>
    <w:unhideWhenUsed/>
    <w:rsid w:val="008F4C65"/>
    <w:pPr>
      <w:widowControl w:val="0"/>
      <w:suppressAutoHyphens/>
      <w:ind w:firstLine="0"/>
      <w:jc w:val="left"/>
    </w:pPr>
    <w:rPr>
      <w:rFonts w:ascii="Times New Roman" w:eastAsia="Andale Sans UI" w:hAnsi="Times New Roman"/>
      <w:b/>
      <w:bCs/>
      <w:kern w:val="1"/>
      <w:sz w:val="20"/>
    </w:rPr>
  </w:style>
  <w:style w:type="character" w:customStyle="1" w:styleId="afffe">
    <w:name w:val="Тема примечания Знак"/>
    <w:basedOn w:val="afb"/>
    <w:link w:val="afffd"/>
    <w:uiPriority w:val="99"/>
    <w:rsid w:val="008F4C65"/>
    <w:rPr>
      <w:rFonts w:ascii="Times New Roman" w:eastAsia="Andale Sans UI" w:hAnsi="Times New Roman" w:cs="Times New Roman"/>
      <w:b/>
      <w:bCs/>
      <w:kern w:val="1"/>
      <w:sz w:val="20"/>
      <w:szCs w:val="20"/>
      <w:lang w:eastAsia="ru-RU"/>
    </w:rPr>
  </w:style>
  <w:style w:type="paragraph" w:styleId="affff">
    <w:name w:val="List"/>
    <w:basedOn w:val="ac"/>
    <w:rsid w:val="008F4C65"/>
    <w:pPr>
      <w:widowControl w:val="0"/>
      <w:suppressAutoHyphens/>
    </w:pPr>
    <w:rPr>
      <w:rFonts w:ascii="Times New Roman" w:eastAsia="Andale Sans UI" w:hAnsi="Times New Roman" w:cs="Tahoma"/>
      <w:kern w:val="1"/>
    </w:rPr>
  </w:style>
  <w:style w:type="paragraph" w:customStyle="1" w:styleId="HEADERTEXT">
    <w:name w:val=".HEADERTEXT"/>
    <w:rsid w:val="008F4C65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paragraph" w:customStyle="1" w:styleId="Standard">
    <w:name w:val="Standard"/>
    <w:rsid w:val="008F4C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ffff0">
    <w:name w:val="Цветовое выделение для Текст"/>
    <w:rsid w:val="008F4C65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f1">
    <w:name w:val="Âûäåëåíèå"/>
    <w:rsid w:val="008F4C65"/>
    <w:rPr>
      <w:i/>
    </w:rPr>
  </w:style>
  <w:style w:type="character" w:customStyle="1" w:styleId="affff2">
    <w:name w:val="Маркеры списка"/>
    <w:rsid w:val="008F4C65"/>
    <w:rPr>
      <w:rFonts w:ascii="OpenSymbol" w:eastAsia="OpenSymbol" w:hAnsi="OpenSymbol" w:cs="OpenSymbol"/>
    </w:rPr>
  </w:style>
  <w:style w:type="character" w:customStyle="1" w:styleId="affff3">
    <w:name w:val="Символ нумерации"/>
    <w:rsid w:val="008F4C65"/>
  </w:style>
  <w:style w:type="character" w:customStyle="1" w:styleId="affff4">
    <w:name w:val="Îñíîâíîé øðèôò àáçàöà"/>
    <w:rsid w:val="008F4C65"/>
  </w:style>
  <w:style w:type="character" w:customStyle="1" w:styleId="affff5">
    <w:name w:val="Öâåòîâîå âûäåëåíèå"/>
    <w:rsid w:val="008F4C65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f5">
    <w:name w:val="Текст примечания Знак1"/>
    <w:rsid w:val="008F4C65"/>
  </w:style>
  <w:style w:type="character" w:customStyle="1" w:styleId="1f6">
    <w:name w:val="Тема примечания Знак1"/>
    <w:rsid w:val="008F4C65"/>
    <w:rPr>
      <w:b/>
      <w:bCs/>
    </w:rPr>
  </w:style>
  <w:style w:type="paragraph" w:customStyle="1" w:styleId="1f7">
    <w:name w:val="Заголовок1"/>
    <w:basedOn w:val="a"/>
    <w:next w:val="ac"/>
    <w:rsid w:val="008F4C65"/>
    <w:pPr>
      <w:keepNext/>
      <w:suppressAutoHyphens/>
      <w:autoSpaceDE/>
      <w:autoSpaceDN/>
      <w:adjustRightInd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f6">
    <w:name w:val="Заголовок таблицы"/>
    <w:basedOn w:val="afff6"/>
    <w:rsid w:val="008F4C65"/>
    <w:pPr>
      <w:autoSpaceDE/>
      <w:jc w:val="center"/>
    </w:pPr>
    <w:rPr>
      <w:rFonts w:ascii="Times New Roman" w:eastAsia="Andale Sans UI" w:hAnsi="Times New Roman" w:cs="Times New Roman"/>
      <w:b/>
      <w:bCs/>
      <w:kern w:val="1"/>
      <w:sz w:val="24"/>
      <w:szCs w:val="24"/>
    </w:rPr>
  </w:style>
  <w:style w:type="paragraph" w:customStyle="1" w:styleId="47">
    <w:name w:val="Абзац списка4"/>
    <w:basedOn w:val="a"/>
    <w:rsid w:val="008F4C65"/>
    <w:pPr>
      <w:suppressAutoHyphens/>
      <w:autoSpaceDE/>
      <w:autoSpaceDN/>
      <w:adjustRightInd/>
      <w:spacing w:line="100" w:lineRule="atLeast"/>
      <w:ind w:left="720"/>
    </w:pPr>
    <w:rPr>
      <w:kern w:val="1"/>
    </w:rPr>
  </w:style>
  <w:style w:type="paragraph" w:customStyle="1" w:styleId="text1cl">
    <w:name w:val="text1cl"/>
    <w:basedOn w:val="a"/>
    <w:rsid w:val="008F4C6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.FORMATTEXT"/>
    <w:rsid w:val="008F4C65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2e">
    <w:name w:val="Нижний колонтитул2"/>
    <w:basedOn w:val="a"/>
    <w:next w:val="a"/>
    <w:rsid w:val="008F4C65"/>
    <w:pPr>
      <w:suppressAutoHyphens/>
      <w:autoSpaceDE/>
      <w:autoSpaceDN/>
      <w:adjustRightInd/>
    </w:pPr>
    <w:rPr>
      <w:kern w:val="1"/>
    </w:rPr>
  </w:style>
  <w:style w:type="paragraph" w:customStyle="1" w:styleId="1f8">
    <w:name w:val="Указатель1"/>
    <w:basedOn w:val="a"/>
    <w:rsid w:val="008F4C65"/>
    <w:pPr>
      <w:suppressLineNumbers/>
      <w:suppressAutoHyphens/>
      <w:autoSpaceDE/>
      <w:autoSpaceDN/>
      <w:adjustRightInd/>
    </w:pPr>
    <w:rPr>
      <w:rFonts w:eastAsia="Andale Sans UI" w:cs="Tahoma"/>
      <w:kern w:val="1"/>
      <w:sz w:val="24"/>
      <w:szCs w:val="24"/>
    </w:rPr>
  </w:style>
  <w:style w:type="paragraph" w:customStyle="1" w:styleId="affff7">
    <w:name w:val="Áàçîâûé"/>
    <w:rsid w:val="008F4C65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112">
    <w:name w:val="Заголовок 11"/>
    <w:basedOn w:val="a"/>
    <w:next w:val="a"/>
    <w:rsid w:val="008F4C65"/>
    <w:pPr>
      <w:suppressAutoHyphens/>
      <w:autoSpaceDE/>
      <w:autoSpaceDN/>
      <w:adjustRightInd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9">
    <w:name w:val="Название1"/>
    <w:basedOn w:val="a"/>
    <w:rsid w:val="008F4C65"/>
    <w:pPr>
      <w:suppressLineNumbers/>
      <w:suppressAutoHyphens/>
      <w:autoSpaceDE/>
      <w:autoSpaceDN/>
      <w:adjustRightInd/>
      <w:spacing w:before="120" w:after="120"/>
    </w:pPr>
    <w:rPr>
      <w:rFonts w:eastAsia="Andale Sans UI" w:cs="Tahoma"/>
      <w:i/>
      <w:iCs/>
      <w:kern w:val="1"/>
      <w:sz w:val="24"/>
      <w:szCs w:val="24"/>
    </w:rPr>
  </w:style>
  <w:style w:type="table" w:customStyle="1" w:styleId="48">
    <w:name w:val="Сетка таблицы4"/>
    <w:basedOn w:val="a1"/>
    <w:next w:val="ad"/>
    <w:uiPriority w:val="59"/>
    <w:rsid w:val="009B703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next w:val="ad"/>
    <w:rsid w:val="00CC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radmin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5F7C-042A-4C40-AED4-73106254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11</Pages>
  <Words>2279</Words>
  <Characters>12993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Киса</dc:creator>
  <cp:keywords/>
  <dc:description/>
  <cp:lastModifiedBy>Пользователь Windows</cp:lastModifiedBy>
  <cp:revision>119</cp:revision>
  <cp:lastPrinted>2025-04-17T05:59:00Z</cp:lastPrinted>
  <dcterms:created xsi:type="dcterms:W3CDTF">2013-12-03T10:44:00Z</dcterms:created>
  <dcterms:modified xsi:type="dcterms:W3CDTF">2025-05-06T06:11:00Z</dcterms:modified>
</cp:coreProperties>
</file>